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0AF" w:rsidRPr="006300AF" w:rsidRDefault="006300AF" w:rsidP="006300AF">
      <w:pPr>
        <w:rPr>
          <w:bCs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2"/>
        <w:gridCol w:w="4615"/>
      </w:tblGrid>
      <w:tr w:rsidR="006300AF" w:rsidRPr="006300AF" w:rsidTr="006300AF">
        <w:trPr>
          <w:trHeight w:val="3215"/>
        </w:trPr>
        <w:tc>
          <w:tcPr>
            <w:tcW w:w="4927" w:type="dxa"/>
          </w:tcPr>
          <w:p w:rsidR="006300AF" w:rsidRPr="006300AF" w:rsidRDefault="006300AF" w:rsidP="006300AF">
            <w:pPr>
              <w:jc w:val="center"/>
              <w:rPr>
                <w:b/>
                <w:sz w:val="28"/>
                <w:szCs w:val="28"/>
              </w:rPr>
            </w:pPr>
            <w:r w:rsidRPr="006300AF">
              <w:rPr>
                <w:b/>
                <w:sz w:val="28"/>
              </w:rPr>
              <w:t>АДМИНИСТРАЦИЯ</w:t>
            </w:r>
          </w:p>
          <w:p w:rsidR="006300AF" w:rsidRPr="006300AF" w:rsidRDefault="006300AF" w:rsidP="006300AF">
            <w:pPr>
              <w:jc w:val="center"/>
              <w:rPr>
                <w:b/>
                <w:sz w:val="28"/>
              </w:rPr>
            </w:pPr>
            <w:r w:rsidRPr="006300AF">
              <w:rPr>
                <w:b/>
                <w:sz w:val="28"/>
              </w:rPr>
              <w:t>СЕЛЬСКОГО ПОСЕЛЕНИЯ</w:t>
            </w:r>
          </w:p>
          <w:p w:rsidR="006300AF" w:rsidRPr="006300AF" w:rsidRDefault="006300AF" w:rsidP="006300AF">
            <w:pPr>
              <w:jc w:val="center"/>
              <w:rPr>
                <w:b/>
                <w:sz w:val="28"/>
              </w:rPr>
            </w:pPr>
            <w:r w:rsidRPr="006300AF">
              <w:rPr>
                <w:b/>
                <w:sz w:val="28"/>
              </w:rPr>
              <w:t>КРАСНЫЙ СТРОИТЕЛЬ</w:t>
            </w:r>
          </w:p>
          <w:p w:rsidR="006300AF" w:rsidRPr="006300AF" w:rsidRDefault="006300AF" w:rsidP="006300AF">
            <w:pPr>
              <w:jc w:val="center"/>
              <w:rPr>
                <w:b/>
                <w:sz w:val="28"/>
              </w:rPr>
            </w:pPr>
            <w:r w:rsidRPr="006300AF">
              <w:rPr>
                <w:b/>
                <w:sz w:val="28"/>
              </w:rPr>
              <w:t>МУНИЦИПАЛЬНОГО РАЙОНА</w:t>
            </w:r>
          </w:p>
          <w:p w:rsidR="006300AF" w:rsidRPr="006300AF" w:rsidRDefault="006300AF" w:rsidP="006300AF">
            <w:pPr>
              <w:jc w:val="center"/>
              <w:rPr>
                <w:b/>
                <w:sz w:val="28"/>
              </w:rPr>
            </w:pPr>
            <w:r w:rsidRPr="006300AF">
              <w:rPr>
                <w:b/>
                <w:sz w:val="28"/>
              </w:rPr>
              <w:t>ЧЕЛНО-ВЕРШИНСКИЙ</w:t>
            </w:r>
          </w:p>
          <w:p w:rsidR="006300AF" w:rsidRPr="006300AF" w:rsidRDefault="006300AF" w:rsidP="006300AF">
            <w:pPr>
              <w:jc w:val="center"/>
            </w:pPr>
            <w:r w:rsidRPr="006300AF">
              <w:rPr>
                <w:b/>
                <w:sz w:val="28"/>
              </w:rPr>
              <w:t>САМАРСКОЙ ОБЛАСТИ</w:t>
            </w:r>
          </w:p>
          <w:p w:rsidR="006300AF" w:rsidRPr="006300AF" w:rsidRDefault="006300AF" w:rsidP="006300AF">
            <w:pPr>
              <w:jc w:val="center"/>
              <w:rPr>
                <w:sz w:val="28"/>
                <w:szCs w:val="28"/>
              </w:rPr>
            </w:pPr>
          </w:p>
          <w:p w:rsidR="006300AF" w:rsidRPr="006300AF" w:rsidRDefault="006300AF" w:rsidP="006300AF">
            <w:pPr>
              <w:jc w:val="center"/>
              <w:rPr>
                <w:b/>
                <w:sz w:val="28"/>
                <w:szCs w:val="28"/>
              </w:rPr>
            </w:pPr>
            <w:r w:rsidRPr="006300AF">
              <w:rPr>
                <w:b/>
                <w:sz w:val="28"/>
                <w:szCs w:val="28"/>
              </w:rPr>
              <w:t>ПОСТАНОВЛЕНИЕ</w:t>
            </w:r>
          </w:p>
          <w:p w:rsidR="006300AF" w:rsidRPr="006300AF" w:rsidRDefault="006300AF" w:rsidP="006300AF">
            <w:pPr>
              <w:jc w:val="center"/>
              <w:rPr>
                <w:sz w:val="28"/>
                <w:szCs w:val="28"/>
              </w:rPr>
            </w:pPr>
          </w:p>
          <w:p w:rsidR="006300AF" w:rsidRPr="006300AF" w:rsidRDefault="006300AF" w:rsidP="006300AF">
            <w:pPr>
              <w:jc w:val="center"/>
              <w:rPr>
                <w:b/>
                <w:bCs/>
                <w:sz w:val="28"/>
              </w:rPr>
            </w:pPr>
            <w:r w:rsidRPr="006300AF">
              <w:rPr>
                <w:sz w:val="28"/>
                <w:szCs w:val="28"/>
              </w:rPr>
              <w:t xml:space="preserve">   </w:t>
            </w:r>
            <w:r w:rsidRPr="006300AF">
              <w:rPr>
                <w:b/>
                <w:sz w:val="28"/>
                <w:szCs w:val="28"/>
              </w:rPr>
              <w:t xml:space="preserve">от </w:t>
            </w:r>
            <w:r w:rsidRPr="006300AF">
              <w:rPr>
                <w:b/>
                <w:bCs/>
                <w:sz w:val="28"/>
                <w:szCs w:val="28"/>
              </w:rPr>
              <w:t xml:space="preserve">«29» июня </w:t>
            </w:r>
            <w:r w:rsidRPr="006300AF">
              <w:rPr>
                <w:b/>
                <w:sz w:val="28"/>
                <w:szCs w:val="28"/>
              </w:rPr>
              <w:t>2026г. № 100</w:t>
            </w:r>
          </w:p>
          <w:p w:rsidR="006300AF" w:rsidRPr="006300AF" w:rsidRDefault="006300AF" w:rsidP="006300AF">
            <w:pPr>
              <w:rPr>
                <w:bCs/>
                <w:sz w:val="28"/>
              </w:rPr>
            </w:pPr>
          </w:p>
        </w:tc>
        <w:tc>
          <w:tcPr>
            <w:tcW w:w="4927" w:type="dxa"/>
            <w:hideMark/>
          </w:tcPr>
          <w:p w:rsidR="006300AF" w:rsidRPr="006300AF" w:rsidRDefault="006300AF" w:rsidP="006300AF">
            <w:pPr>
              <w:jc w:val="center"/>
              <w:rPr>
                <w:b/>
                <w:sz w:val="28"/>
              </w:rPr>
            </w:pPr>
            <w:r w:rsidRPr="006300AF">
              <w:rPr>
                <w:b/>
                <w:sz w:val="28"/>
              </w:rPr>
              <w:t xml:space="preserve">                            </w:t>
            </w:r>
          </w:p>
        </w:tc>
      </w:tr>
    </w:tbl>
    <w:p w:rsidR="006300AF" w:rsidRPr="006300AF" w:rsidRDefault="006300AF" w:rsidP="006300AF">
      <w:pPr>
        <w:rPr>
          <w:sz w:val="28"/>
          <w:szCs w:val="28"/>
        </w:rPr>
      </w:pPr>
      <w:r w:rsidRPr="006300AF">
        <w:rPr>
          <w:sz w:val="28"/>
          <w:szCs w:val="28"/>
        </w:rPr>
        <w:t xml:space="preserve">Об утверждении актуализированной Схемы теплоснабжения  </w:t>
      </w:r>
    </w:p>
    <w:p w:rsidR="006300AF" w:rsidRPr="006300AF" w:rsidRDefault="006300AF" w:rsidP="006300AF">
      <w:pPr>
        <w:rPr>
          <w:color w:val="000000"/>
          <w:sz w:val="28"/>
          <w:szCs w:val="28"/>
        </w:rPr>
      </w:pPr>
      <w:r w:rsidRPr="006300AF">
        <w:rPr>
          <w:sz w:val="28"/>
          <w:szCs w:val="28"/>
        </w:rPr>
        <w:t xml:space="preserve">сельского поселения Красный Строитель </w:t>
      </w:r>
      <w:r w:rsidRPr="006300AF">
        <w:rPr>
          <w:color w:val="000000"/>
          <w:sz w:val="28"/>
          <w:szCs w:val="28"/>
        </w:rPr>
        <w:t xml:space="preserve">муниципального </w:t>
      </w:r>
    </w:p>
    <w:p w:rsidR="006300AF" w:rsidRPr="006300AF" w:rsidRDefault="006300AF" w:rsidP="006300AF">
      <w:pPr>
        <w:rPr>
          <w:color w:val="000000"/>
          <w:sz w:val="27"/>
          <w:szCs w:val="27"/>
        </w:rPr>
      </w:pPr>
      <w:r w:rsidRPr="006300AF">
        <w:rPr>
          <w:color w:val="000000"/>
          <w:sz w:val="28"/>
          <w:szCs w:val="28"/>
        </w:rPr>
        <w:t>района Челно-Вершинский Самарской области</w:t>
      </w:r>
      <w:r w:rsidRPr="006300AF">
        <w:rPr>
          <w:color w:val="000000"/>
          <w:sz w:val="27"/>
          <w:szCs w:val="27"/>
        </w:rPr>
        <w:t xml:space="preserve"> на 2026 по 2035 гг.</w:t>
      </w:r>
    </w:p>
    <w:p w:rsidR="006300AF" w:rsidRPr="006300AF" w:rsidRDefault="006300AF" w:rsidP="006300AF">
      <w:pPr>
        <w:rPr>
          <w:color w:val="000000"/>
          <w:sz w:val="28"/>
          <w:szCs w:val="28"/>
        </w:rPr>
      </w:pPr>
    </w:p>
    <w:p w:rsidR="006300AF" w:rsidRPr="006300AF" w:rsidRDefault="006300AF" w:rsidP="006300AF">
      <w:pPr>
        <w:rPr>
          <w:color w:val="000000"/>
          <w:sz w:val="28"/>
          <w:szCs w:val="28"/>
        </w:rPr>
      </w:pPr>
    </w:p>
    <w:p w:rsidR="006300AF" w:rsidRPr="006300AF" w:rsidRDefault="006300AF" w:rsidP="006300AF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6300AF">
        <w:rPr>
          <w:sz w:val="28"/>
          <w:szCs w:val="28"/>
        </w:rPr>
        <w:t>В соответствии с Федеральным законом от 20.03.2025 № 33-ФЗ «</w:t>
      </w:r>
      <w:r w:rsidRPr="006300AF">
        <w:rPr>
          <w:sz w:val="32"/>
          <w:szCs w:val="32"/>
        </w:rPr>
        <w:t>Об общих принципах организации местного самоуправления в единой системе публичной власти»,</w:t>
      </w:r>
      <w:r w:rsidRPr="006300AF">
        <w:rPr>
          <w:sz w:val="28"/>
          <w:szCs w:val="28"/>
        </w:rPr>
        <w:t xml:space="preserve"> Генеральным планом сельского поселения Красный Строитель, администрация сельского поселения Красный Строитель</w:t>
      </w:r>
    </w:p>
    <w:p w:rsidR="006300AF" w:rsidRPr="006300AF" w:rsidRDefault="006300AF" w:rsidP="006300AF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6300AF" w:rsidRPr="006300AF" w:rsidRDefault="006300AF" w:rsidP="006300AF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6300AF">
        <w:rPr>
          <w:sz w:val="28"/>
          <w:szCs w:val="28"/>
        </w:rPr>
        <w:t>ПОСТАНОВЛЯЕТ:</w:t>
      </w:r>
    </w:p>
    <w:p w:rsidR="006300AF" w:rsidRPr="006300AF" w:rsidRDefault="006300AF" w:rsidP="006300AF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6300AF" w:rsidRPr="006300AF" w:rsidRDefault="006300AF" w:rsidP="006300AF">
      <w:pPr>
        <w:numPr>
          <w:ilvl w:val="0"/>
          <w:numId w:val="31"/>
        </w:numPr>
        <w:tabs>
          <w:tab w:val="left" w:pos="851"/>
        </w:tabs>
        <w:spacing w:line="276" w:lineRule="auto"/>
        <w:ind w:left="0" w:right="-1" w:firstLine="360"/>
        <w:contextualSpacing/>
        <w:jc w:val="both"/>
        <w:rPr>
          <w:sz w:val="28"/>
          <w:szCs w:val="28"/>
        </w:rPr>
      </w:pPr>
      <w:r w:rsidRPr="006300AF">
        <w:rPr>
          <w:sz w:val="28"/>
          <w:szCs w:val="28"/>
        </w:rPr>
        <w:t>Утвердить актуализированную Схему теплоснабжения сельского поселения Красный Строитель муниципального района Челно-Вершинский Самарской области на 2026 по 2035 гг. (прилагается).</w:t>
      </w:r>
    </w:p>
    <w:p w:rsidR="006300AF" w:rsidRPr="006300AF" w:rsidRDefault="006300AF" w:rsidP="006300AF">
      <w:pPr>
        <w:numPr>
          <w:ilvl w:val="0"/>
          <w:numId w:val="31"/>
        </w:numPr>
        <w:tabs>
          <w:tab w:val="left" w:pos="851"/>
        </w:tabs>
        <w:spacing w:line="276" w:lineRule="auto"/>
        <w:ind w:left="0" w:right="-1" w:firstLine="360"/>
        <w:contextualSpacing/>
        <w:jc w:val="both"/>
        <w:rPr>
          <w:sz w:val="28"/>
          <w:szCs w:val="28"/>
        </w:rPr>
      </w:pPr>
      <w:r w:rsidRPr="006300AF">
        <w:rPr>
          <w:sz w:val="28"/>
          <w:szCs w:val="28"/>
        </w:rPr>
        <w:t>Настоящее постановление опубликовать в газете «Официальный вестник» и разместить   на официальном сайте сельского поселения Красный Строитель в сети Интернет.</w:t>
      </w:r>
    </w:p>
    <w:p w:rsidR="006300AF" w:rsidRPr="006300AF" w:rsidRDefault="006300AF" w:rsidP="006300AF">
      <w:pPr>
        <w:rPr>
          <w:bCs/>
          <w:sz w:val="28"/>
          <w:szCs w:val="28"/>
        </w:rPr>
      </w:pPr>
      <w:r w:rsidRPr="006300AF">
        <w:rPr>
          <w:bCs/>
          <w:sz w:val="28"/>
          <w:szCs w:val="28"/>
        </w:rPr>
        <w:t xml:space="preserve"> </w:t>
      </w:r>
    </w:p>
    <w:p w:rsidR="006300AF" w:rsidRPr="006300AF" w:rsidRDefault="006300AF" w:rsidP="006300AF">
      <w:pPr>
        <w:rPr>
          <w:bCs/>
          <w:sz w:val="28"/>
          <w:szCs w:val="28"/>
        </w:rPr>
      </w:pPr>
    </w:p>
    <w:p w:rsidR="006300AF" w:rsidRPr="006300AF" w:rsidRDefault="006300AF" w:rsidP="006300AF">
      <w:pPr>
        <w:rPr>
          <w:bCs/>
          <w:sz w:val="28"/>
          <w:szCs w:val="28"/>
        </w:rPr>
      </w:pPr>
      <w:bookmarkStart w:id="0" w:name="_GoBack"/>
      <w:bookmarkEnd w:id="0"/>
    </w:p>
    <w:p w:rsidR="006300AF" w:rsidRPr="006300AF" w:rsidRDefault="006300AF" w:rsidP="006300AF">
      <w:pPr>
        <w:rPr>
          <w:bCs/>
          <w:sz w:val="28"/>
          <w:szCs w:val="28"/>
        </w:rPr>
      </w:pPr>
      <w:r w:rsidRPr="006300AF">
        <w:rPr>
          <w:bCs/>
          <w:sz w:val="28"/>
          <w:szCs w:val="28"/>
        </w:rPr>
        <w:t xml:space="preserve"> Глава </w:t>
      </w:r>
      <w:r w:rsidRPr="006300AF">
        <w:rPr>
          <w:sz w:val="28"/>
          <w:szCs w:val="28"/>
        </w:rPr>
        <w:t>сельского</w:t>
      </w:r>
      <w:r w:rsidRPr="006300AF">
        <w:rPr>
          <w:bCs/>
          <w:sz w:val="28"/>
          <w:szCs w:val="28"/>
        </w:rPr>
        <w:t xml:space="preserve"> поселения </w:t>
      </w:r>
    </w:p>
    <w:p w:rsidR="006300AF" w:rsidRPr="006300AF" w:rsidRDefault="006300AF" w:rsidP="006300AF">
      <w:pPr>
        <w:rPr>
          <w:bCs/>
          <w:sz w:val="28"/>
          <w:szCs w:val="28"/>
        </w:rPr>
      </w:pPr>
      <w:r w:rsidRPr="006300AF">
        <w:rPr>
          <w:bCs/>
          <w:sz w:val="28"/>
          <w:szCs w:val="28"/>
        </w:rPr>
        <w:t xml:space="preserve"> Красный Строитель                                                                 Н.И. Александрова</w:t>
      </w:r>
    </w:p>
    <w:p w:rsidR="006300AF" w:rsidRDefault="006300AF" w:rsidP="000838BA">
      <w:pPr>
        <w:spacing w:line="340" w:lineRule="atLeast"/>
        <w:jc w:val="center"/>
        <w:rPr>
          <w:sz w:val="28"/>
          <w:szCs w:val="28"/>
        </w:rPr>
      </w:pPr>
    </w:p>
    <w:p w:rsidR="006300AF" w:rsidRDefault="006300AF" w:rsidP="000838BA">
      <w:pPr>
        <w:spacing w:line="340" w:lineRule="atLeast"/>
        <w:jc w:val="center"/>
        <w:rPr>
          <w:sz w:val="28"/>
          <w:szCs w:val="28"/>
        </w:rPr>
      </w:pPr>
    </w:p>
    <w:p w:rsidR="006300AF" w:rsidRDefault="006300AF" w:rsidP="000838BA">
      <w:pPr>
        <w:spacing w:line="340" w:lineRule="atLeast"/>
        <w:jc w:val="center"/>
        <w:rPr>
          <w:sz w:val="28"/>
          <w:szCs w:val="28"/>
        </w:rPr>
      </w:pPr>
    </w:p>
    <w:p w:rsidR="006300AF" w:rsidRDefault="006300AF" w:rsidP="000838BA">
      <w:pPr>
        <w:spacing w:line="340" w:lineRule="atLeast"/>
        <w:jc w:val="center"/>
        <w:rPr>
          <w:sz w:val="28"/>
          <w:szCs w:val="28"/>
        </w:rPr>
      </w:pPr>
    </w:p>
    <w:p w:rsidR="006300AF" w:rsidRDefault="006300AF" w:rsidP="000838BA">
      <w:pPr>
        <w:spacing w:line="340" w:lineRule="atLeast"/>
        <w:jc w:val="center"/>
        <w:rPr>
          <w:sz w:val="28"/>
          <w:szCs w:val="28"/>
        </w:rPr>
      </w:pPr>
    </w:p>
    <w:p w:rsidR="006300AF" w:rsidRDefault="006300AF" w:rsidP="000838BA">
      <w:pPr>
        <w:spacing w:line="340" w:lineRule="atLeast"/>
        <w:jc w:val="center"/>
        <w:rPr>
          <w:sz w:val="28"/>
          <w:szCs w:val="28"/>
        </w:rPr>
      </w:pPr>
    </w:p>
    <w:p w:rsidR="006300AF" w:rsidRDefault="006300AF" w:rsidP="000838BA">
      <w:pPr>
        <w:spacing w:line="340" w:lineRule="atLeast"/>
        <w:jc w:val="center"/>
        <w:rPr>
          <w:sz w:val="28"/>
          <w:szCs w:val="28"/>
        </w:rPr>
      </w:pPr>
    </w:p>
    <w:p w:rsidR="006300AF" w:rsidRDefault="006300AF" w:rsidP="000838BA">
      <w:pPr>
        <w:spacing w:line="340" w:lineRule="atLeast"/>
        <w:jc w:val="center"/>
        <w:rPr>
          <w:sz w:val="28"/>
          <w:szCs w:val="28"/>
        </w:rPr>
      </w:pPr>
    </w:p>
    <w:p w:rsidR="000838BA" w:rsidRPr="00E21D5A" w:rsidRDefault="000838BA" w:rsidP="000838BA">
      <w:pPr>
        <w:spacing w:line="340" w:lineRule="atLeast"/>
        <w:jc w:val="center"/>
        <w:rPr>
          <w:sz w:val="28"/>
          <w:szCs w:val="28"/>
        </w:rPr>
      </w:pPr>
      <w:r w:rsidRPr="00E21D5A">
        <w:rPr>
          <w:sz w:val="28"/>
          <w:szCs w:val="28"/>
        </w:rPr>
        <w:lastRenderedPageBreak/>
        <w:t>СХЕМА ТЕПЛОСНАБЖЕНИЯ СЕЛЬСКОГО ПОСЕЛЕНИЯ</w:t>
      </w:r>
      <w:r>
        <w:rPr>
          <w:sz w:val="28"/>
          <w:szCs w:val="28"/>
        </w:rPr>
        <w:t>КРАСНЫЙ СТРОИТЕЛЬ МУНИЦИПАЛЬНОГО РАЙОНА</w:t>
      </w:r>
      <w:r w:rsidRPr="00E21D5A">
        <w:rPr>
          <w:sz w:val="28"/>
          <w:szCs w:val="28"/>
        </w:rPr>
        <w:t xml:space="preserve"> ЧЕЛНО-ВЕРШИН</w:t>
      </w:r>
      <w:r>
        <w:rPr>
          <w:sz w:val="28"/>
          <w:szCs w:val="28"/>
        </w:rPr>
        <w:t>СКИЙ</w:t>
      </w:r>
      <w:r w:rsidRPr="00E21D5A">
        <w:rPr>
          <w:sz w:val="28"/>
          <w:szCs w:val="28"/>
        </w:rPr>
        <w:t xml:space="preserve"> САМАРСКОЙ ОБЛАСТИ</w:t>
      </w:r>
    </w:p>
    <w:p w:rsidR="00E21D5A" w:rsidRDefault="00E21D5A" w:rsidP="001A0AF9">
      <w:pPr>
        <w:spacing w:line="340" w:lineRule="atLeast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5"/>
        <w:gridCol w:w="6242"/>
      </w:tblGrid>
      <w:tr w:rsidR="00292F7A" w:rsidRPr="00E21D5A" w:rsidTr="00C96F71">
        <w:trPr>
          <w:trHeight w:val="4394"/>
        </w:trPr>
        <w:tc>
          <w:tcPr>
            <w:tcW w:w="3185" w:type="dxa"/>
          </w:tcPr>
          <w:p w:rsidR="00292F7A" w:rsidRPr="00E21D5A" w:rsidRDefault="00292F7A" w:rsidP="005D5A00">
            <w:pPr>
              <w:spacing w:line="34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242" w:type="dxa"/>
          </w:tcPr>
          <w:p w:rsidR="007627FB" w:rsidRDefault="007627FB" w:rsidP="005D5A00">
            <w:pPr>
              <w:spacing w:line="34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  <w:tbl>
            <w:tblPr>
              <w:tblW w:w="6026" w:type="dxa"/>
              <w:tblLook w:val="04A0" w:firstRow="1" w:lastRow="0" w:firstColumn="1" w:lastColumn="0" w:noHBand="0" w:noVBand="1"/>
            </w:tblPr>
            <w:tblGrid>
              <w:gridCol w:w="528"/>
              <w:gridCol w:w="5498"/>
            </w:tblGrid>
            <w:tr w:rsidR="007627FB" w:rsidRPr="00E21D5A" w:rsidTr="00C96F71">
              <w:tc>
                <w:tcPr>
                  <w:tcW w:w="528" w:type="dxa"/>
                </w:tcPr>
                <w:p w:rsidR="007627FB" w:rsidRPr="00E21D5A" w:rsidRDefault="007627FB" w:rsidP="00630582">
                  <w:pPr>
                    <w:spacing w:line="340" w:lineRule="atLeast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498" w:type="dxa"/>
                </w:tcPr>
                <w:p w:rsidR="00630582" w:rsidRDefault="00630582" w:rsidP="00630582">
                  <w:pPr>
                    <w:spacing w:line="340" w:lineRule="atLeast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:rsidR="00630582" w:rsidRPr="00C96F71" w:rsidRDefault="00630582" w:rsidP="00630582">
                  <w:pPr>
                    <w:spacing w:line="340" w:lineRule="atLeast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F63D9" w:rsidRDefault="00630582" w:rsidP="00630582">
                  <w:pPr>
                    <w:spacing w:line="340" w:lineRule="atLeas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610D6">
                    <w:rPr>
                      <w:color w:val="000000"/>
                      <w:sz w:val="28"/>
                      <w:szCs w:val="28"/>
                    </w:rPr>
                    <w:t xml:space="preserve">Глава </w:t>
                  </w:r>
                  <w:r w:rsidR="00C32EBC">
                    <w:rPr>
                      <w:color w:val="000000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0F63D9" w:rsidRDefault="000F63D9" w:rsidP="00630582">
                  <w:pPr>
                    <w:spacing w:line="340" w:lineRule="atLeas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Красный Строитель </w:t>
                  </w:r>
                </w:p>
                <w:p w:rsidR="00630582" w:rsidRDefault="00630582" w:rsidP="00630582">
                  <w:pPr>
                    <w:spacing w:line="340" w:lineRule="atLeas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610D6">
                    <w:rPr>
                      <w:color w:val="000000"/>
                      <w:sz w:val="28"/>
                      <w:szCs w:val="28"/>
                    </w:rPr>
                    <w:t>муниципального района</w:t>
                  </w:r>
                </w:p>
                <w:p w:rsidR="00630582" w:rsidRPr="005610D6" w:rsidRDefault="00630582" w:rsidP="00630582">
                  <w:pPr>
                    <w:tabs>
                      <w:tab w:val="left" w:pos="4035"/>
                    </w:tabs>
                    <w:spacing w:line="340" w:lineRule="atLeas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610D6">
                    <w:rPr>
                      <w:color w:val="000000"/>
                      <w:sz w:val="28"/>
                      <w:szCs w:val="28"/>
                    </w:rPr>
                    <w:t xml:space="preserve"> Челно-Вершинский Самарской области</w:t>
                  </w:r>
                </w:p>
                <w:p w:rsidR="00630582" w:rsidRPr="005610D6" w:rsidRDefault="00630582" w:rsidP="00630582">
                  <w:pPr>
                    <w:spacing w:line="340" w:lineRule="atLeas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630582" w:rsidRPr="005610D6" w:rsidRDefault="00630582" w:rsidP="00630582">
                  <w:pPr>
                    <w:spacing w:line="340" w:lineRule="atLeas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610D6">
                    <w:rPr>
                      <w:color w:val="000000"/>
                      <w:sz w:val="28"/>
                      <w:szCs w:val="28"/>
                    </w:rPr>
                    <w:t>_____________</w:t>
                  </w:r>
                  <w:r w:rsidR="001A4AA6">
                    <w:rPr>
                      <w:color w:val="000000"/>
                      <w:sz w:val="28"/>
                      <w:szCs w:val="28"/>
                    </w:rPr>
                    <w:t>____</w:t>
                  </w:r>
                  <w:r w:rsidRPr="005610D6">
                    <w:rPr>
                      <w:color w:val="000000"/>
                      <w:sz w:val="28"/>
                      <w:szCs w:val="28"/>
                    </w:rPr>
                    <w:t xml:space="preserve">__ </w:t>
                  </w:r>
                  <w:r w:rsidR="000F63D9">
                    <w:rPr>
                      <w:color w:val="000000"/>
                      <w:sz w:val="28"/>
                      <w:szCs w:val="28"/>
                    </w:rPr>
                    <w:t>Н.И. Александрова</w:t>
                  </w:r>
                </w:p>
                <w:p w:rsidR="00630582" w:rsidRPr="005610D6" w:rsidRDefault="009A3315" w:rsidP="00630582">
                  <w:pPr>
                    <w:spacing w:line="340" w:lineRule="atLeas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«29</w:t>
                  </w:r>
                  <w:r w:rsidR="00630582" w:rsidRPr="005610D6">
                    <w:rPr>
                      <w:color w:val="000000"/>
                      <w:sz w:val="28"/>
                      <w:szCs w:val="28"/>
                    </w:rPr>
                    <w:t>»</w:t>
                  </w:r>
                  <w:r w:rsidR="0063058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июня</w:t>
                  </w:r>
                  <w:r w:rsidR="00630582" w:rsidRPr="005610D6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50292F">
                    <w:rPr>
                      <w:color w:val="000000"/>
                      <w:sz w:val="28"/>
                      <w:szCs w:val="28"/>
                    </w:rPr>
                    <w:t>6</w:t>
                  </w:r>
                  <w:r w:rsidR="00630582" w:rsidRPr="005610D6">
                    <w:rPr>
                      <w:color w:val="000000"/>
                      <w:sz w:val="28"/>
                      <w:szCs w:val="28"/>
                    </w:rPr>
                    <w:t xml:space="preserve"> г. </w:t>
                  </w:r>
                </w:p>
                <w:p w:rsidR="007627FB" w:rsidRPr="00E21D5A" w:rsidRDefault="007627FB" w:rsidP="007627FB">
                  <w:pPr>
                    <w:spacing w:line="340" w:lineRule="atLeast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7627FB" w:rsidRDefault="007627FB" w:rsidP="005D5A00">
            <w:pPr>
              <w:spacing w:line="34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92F7A" w:rsidRPr="00E21D5A" w:rsidRDefault="00292F7A" w:rsidP="00341ACB">
            <w:pPr>
              <w:spacing w:line="34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92F7A" w:rsidRPr="00E21D5A" w:rsidRDefault="00292F7A" w:rsidP="00292F7A">
      <w:pPr>
        <w:spacing w:line="340" w:lineRule="atLeast"/>
        <w:jc w:val="center"/>
        <w:rPr>
          <w:sz w:val="28"/>
          <w:szCs w:val="28"/>
        </w:rPr>
      </w:pPr>
    </w:p>
    <w:p w:rsidR="00224B3A" w:rsidRPr="00E21D5A" w:rsidRDefault="00224B3A" w:rsidP="00224B3A">
      <w:pPr>
        <w:spacing w:line="340" w:lineRule="atLeast"/>
        <w:jc w:val="center"/>
        <w:rPr>
          <w:b/>
          <w:sz w:val="28"/>
          <w:szCs w:val="28"/>
        </w:rPr>
      </w:pPr>
      <w:r w:rsidRPr="00E21D5A">
        <w:rPr>
          <w:b/>
          <w:sz w:val="28"/>
          <w:szCs w:val="28"/>
        </w:rPr>
        <w:t xml:space="preserve">СХЕМА ТЕПЛОСНАБЖЕНИЯ </w:t>
      </w:r>
    </w:p>
    <w:p w:rsidR="00224B3A" w:rsidRPr="00E21D5A" w:rsidRDefault="00224B3A" w:rsidP="00224B3A">
      <w:pPr>
        <w:spacing w:line="340" w:lineRule="atLeast"/>
        <w:jc w:val="center"/>
        <w:rPr>
          <w:b/>
          <w:sz w:val="28"/>
          <w:szCs w:val="28"/>
        </w:rPr>
      </w:pPr>
      <w:r w:rsidRPr="00E21D5A">
        <w:rPr>
          <w:b/>
          <w:sz w:val="28"/>
          <w:szCs w:val="28"/>
        </w:rPr>
        <w:t xml:space="preserve">СЕЛЬСКОГО ПОСЕЛЕНИЯ </w:t>
      </w:r>
      <w:r w:rsidR="000D1B24">
        <w:rPr>
          <w:b/>
          <w:sz w:val="28"/>
          <w:szCs w:val="28"/>
        </w:rPr>
        <w:t>КРАСНЫЙ СТРОИТЕЛЬ</w:t>
      </w:r>
      <w:r w:rsidRPr="00E21D5A">
        <w:rPr>
          <w:b/>
          <w:sz w:val="28"/>
          <w:szCs w:val="28"/>
        </w:rPr>
        <w:t xml:space="preserve"> </w:t>
      </w:r>
    </w:p>
    <w:p w:rsidR="00224B3A" w:rsidRPr="00E21D5A" w:rsidRDefault="00224B3A" w:rsidP="00224B3A">
      <w:pPr>
        <w:spacing w:line="340" w:lineRule="atLeast"/>
        <w:jc w:val="center"/>
        <w:rPr>
          <w:b/>
          <w:sz w:val="28"/>
          <w:szCs w:val="28"/>
        </w:rPr>
      </w:pPr>
      <w:r w:rsidRPr="00E21D5A">
        <w:rPr>
          <w:b/>
          <w:sz w:val="28"/>
          <w:szCs w:val="28"/>
        </w:rPr>
        <w:t>МУНИЦИПАЛЬНОГО РАЙОНА ЧЕЛНО-ВЕРШИНСКИЙ САМАРСКОЙ ОБЛАСТИ</w:t>
      </w:r>
    </w:p>
    <w:p w:rsidR="00224B3A" w:rsidRDefault="00224B3A" w:rsidP="00224B3A">
      <w:pPr>
        <w:spacing w:line="340" w:lineRule="atLeast"/>
        <w:jc w:val="center"/>
        <w:rPr>
          <w:b/>
          <w:sz w:val="28"/>
          <w:szCs w:val="28"/>
        </w:rPr>
      </w:pPr>
      <w:r w:rsidRPr="00E21D5A">
        <w:rPr>
          <w:b/>
          <w:sz w:val="28"/>
          <w:szCs w:val="28"/>
        </w:rPr>
        <w:t xml:space="preserve">НА ПЕРИОД С </w:t>
      </w:r>
      <w:r w:rsidR="00E44A01" w:rsidRPr="00E21D5A">
        <w:rPr>
          <w:b/>
          <w:sz w:val="28"/>
          <w:szCs w:val="28"/>
        </w:rPr>
        <w:t>202</w:t>
      </w:r>
      <w:r w:rsidR="0050292F">
        <w:rPr>
          <w:b/>
          <w:sz w:val="28"/>
          <w:szCs w:val="28"/>
        </w:rPr>
        <w:t>6</w:t>
      </w:r>
      <w:r w:rsidR="00B311EE" w:rsidRPr="00E21D5A">
        <w:rPr>
          <w:b/>
          <w:sz w:val="28"/>
          <w:szCs w:val="28"/>
        </w:rPr>
        <w:t xml:space="preserve"> </w:t>
      </w:r>
      <w:r w:rsidRPr="00E21D5A">
        <w:rPr>
          <w:b/>
          <w:sz w:val="28"/>
          <w:szCs w:val="28"/>
        </w:rPr>
        <w:t>ДО 203</w:t>
      </w:r>
      <w:r w:rsidR="000D1B24">
        <w:rPr>
          <w:b/>
          <w:sz w:val="28"/>
          <w:szCs w:val="28"/>
        </w:rPr>
        <w:t>5</w:t>
      </w:r>
      <w:r w:rsidRPr="00E21D5A">
        <w:rPr>
          <w:b/>
          <w:sz w:val="28"/>
          <w:szCs w:val="28"/>
        </w:rPr>
        <w:t xml:space="preserve"> ГОДА</w:t>
      </w:r>
    </w:p>
    <w:p w:rsidR="00630582" w:rsidRDefault="00630582" w:rsidP="00224B3A">
      <w:pPr>
        <w:spacing w:line="340" w:lineRule="atLeast"/>
        <w:jc w:val="center"/>
        <w:rPr>
          <w:b/>
          <w:sz w:val="28"/>
          <w:szCs w:val="28"/>
        </w:rPr>
      </w:pPr>
    </w:p>
    <w:p w:rsidR="00630582" w:rsidRDefault="00630582" w:rsidP="00224B3A">
      <w:pPr>
        <w:spacing w:line="3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(АКТУАЛИЗАЦИЯ НА 202</w:t>
      </w:r>
      <w:r w:rsidR="00C32EB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ГОД)</w:t>
      </w:r>
    </w:p>
    <w:p w:rsidR="00630582" w:rsidRDefault="00630582" w:rsidP="00224B3A">
      <w:pPr>
        <w:spacing w:line="340" w:lineRule="atLeast"/>
        <w:jc w:val="center"/>
        <w:rPr>
          <w:b/>
          <w:sz w:val="28"/>
          <w:szCs w:val="28"/>
        </w:rPr>
      </w:pPr>
    </w:p>
    <w:p w:rsidR="00630582" w:rsidRDefault="00630582" w:rsidP="00224B3A">
      <w:pPr>
        <w:spacing w:line="340" w:lineRule="atLeast"/>
        <w:jc w:val="center"/>
        <w:rPr>
          <w:b/>
          <w:sz w:val="28"/>
          <w:szCs w:val="28"/>
        </w:rPr>
      </w:pPr>
    </w:p>
    <w:p w:rsidR="00C96F71" w:rsidRDefault="00C96F71" w:rsidP="00224B3A">
      <w:pPr>
        <w:spacing w:line="340" w:lineRule="atLeast"/>
        <w:jc w:val="center"/>
        <w:rPr>
          <w:b/>
          <w:sz w:val="28"/>
          <w:szCs w:val="28"/>
        </w:rPr>
      </w:pPr>
    </w:p>
    <w:p w:rsidR="00C96F71" w:rsidRDefault="00C96F71" w:rsidP="00224B3A">
      <w:pPr>
        <w:spacing w:line="340" w:lineRule="atLeast"/>
        <w:jc w:val="center"/>
        <w:rPr>
          <w:b/>
          <w:sz w:val="28"/>
          <w:szCs w:val="28"/>
        </w:rPr>
      </w:pPr>
    </w:p>
    <w:p w:rsidR="00630582" w:rsidRDefault="00630582" w:rsidP="00224B3A">
      <w:pPr>
        <w:spacing w:line="340" w:lineRule="atLeast"/>
        <w:jc w:val="center"/>
        <w:rPr>
          <w:b/>
          <w:sz w:val="28"/>
          <w:szCs w:val="28"/>
        </w:rPr>
      </w:pPr>
    </w:p>
    <w:p w:rsidR="00630582" w:rsidRDefault="00630582" w:rsidP="00C32EBC">
      <w:pPr>
        <w:spacing w:line="34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C32EBC" w:rsidRDefault="00630582" w:rsidP="00C32EB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</w:p>
    <w:p w:rsidR="00630582" w:rsidRDefault="00630582" w:rsidP="00C32EBC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Красный Строитель</w:t>
      </w:r>
    </w:p>
    <w:p w:rsidR="00630582" w:rsidRDefault="00630582" w:rsidP="00C32EBC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Челно-Вершинский</w:t>
      </w:r>
    </w:p>
    <w:p w:rsidR="00630582" w:rsidRPr="00630582" w:rsidRDefault="00630582" w:rsidP="00C32EBC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292F7A" w:rsidRPr="00E21D5A" w:rsidRDefault="00292F7A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292F7A" w:rsidRPr="00E21D5A" w:rsidRDefault="00292F7A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165B23" w:rsidRDefault="00165B23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165B23" w:rsidRDefault="00165B23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165B23" w:rsidRDefault="00165B23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C96F71" w:rsidRDefault="00C96F71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C96F71" w:rsidRDefault="00C96F71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165B23" w:rsidRDefault="00165B23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79071F" w:rsidRPr="00E21D5A" w:rsidRDefault="00F17698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  <w:r w:rsidRPr="00E21D5A">
        <w:rPr>
          <w:b/>
          <w:color w:val="000000"/>
          <w:sz w:val="28"/>
          <w:szCs w:val="28"/>
        </w:rPr>
        <w:t>202</w:t>
      </w:r>
      <w:r w:rsidR="00C32EBC">
        <w:rPr>
          <w:b/>
          <w:color w:val="000000"/>
          <w:sz w:val="28"/>
          <w:szCs w:val="28"/>
        </w:rPr>
        <w:t>6</w:t>
      </w:r>
      <w:r w:rsidR="00292F7A" w:rsidRPr="00E21D5A">
        <w:rPr>
          <w:b/>
          <w:color w:val="000000"/>
          <w:sz w:val="28"/>
          <w:szCs w:val="28"/>
        </w:rPr>
        <w:t xml:space="preserve"> г.</w:t>
      </w:r>
      <w:r w:rsidR="00292F7A" w:rsidRPr="00E21D5A">
        <w:rPr>
          <w:b/>
          <w:color w:val="000000"/>
          <w:sz w:val="28"/>
          <w:szCs w:val="28"/>
        </w:rPr>
        <w:br w:type="page"/>
      </w:r>
      <w:r w:rsidR="0079071F" w:rsidRPr="00E21D5A">
        <w:rPr>
          <w:b/>
          <w:color w:val="000000"/>
          <w:sz w:val="28"/>
          <w:szCs w:val="28"/>
        </w:rPr>
        <w:lastRenderedPageBreak/>
        <w:t>ОГЛАВЛЕНИЕ:</w:t>
      </w:r>
    </w:p>
    <w:p w:rsidR="0034323E" w:rsidRPr="00E21D5A" w:rsidRDefault="0034323E" w:rsidP="001A0AF9">
      <w:pPr>
        <w:spacing w:line="340" w:lineRule="atLeast"/>
        <w:jc w:val="center"/>
        <w:rPr>
          <w:b/>
          <w:color w:val="000000"/>
          <w:sz w:val="28"/>
          <w:szCs w:val="28"/>
        </w:rPr>
      </w:pPr>
    </w:p>
    <w:p w:rsidR="0079071F" w:rsidRPr="00E21D5A" w:rsidRDefault="0079071F" w:rsidP="0079071F">
      <w:pPr>
        <w:spacing w:line="340" w:lineRule="atLeast"/>
        <w:rPr>
          <w:b/>
          <w:color w:val="000000"/>
          <w:sz w:val="28"/>
          <w:szCs w:val="28"/>
        </w:rPr>
      </w:pPr>
      <w:r w:rsidRPr="00E21D5A">
        <w:rPr>
          <w:b/>
          <w:color w:val="000000"/>
          <w:sz w:val="28"/>
          <w:szCs w:val="28"/>
        </w:rPr>
        <w:t>Введение.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7594"/>
      </w:tblGrid>
      <w:tr w:rsidR="0079071F" w:rsidRPr="00E21D5A" w:rsidTr="000D6B2E">
        <w:tc>
          <w:tcPr>
            <w:tcW w:w="1696" w:type="dxa"/>
          </w:tcPr>
          <w:p w:rsidR="0050292F" w:rsidRDefault="0050292F" w:rsidP="0050292F">
            <w:pPr>
              <w:spacing w:line="34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0292F" w:rsidRDefault="0050292F" w:rsidP="0050292F">
            <w:pPr>
              <w:spacing w:line="34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0292F" w:rsidRDefault="0050292F" w:rsidP="0050292F">
            <w:pPr>
              <w:spacing w:line="34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0292F" w:rsidRDefault="0050292F" w:rsidP="0050292F">
            <w:pPr>
              <w:spacing w:line="340" w:lineRule="atLeast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79071F" w:rsidRPr="00E21D5A" w:rsidRDefault="0079071F" w:rsidP="0050292F">
            <w:pPr>
              <w:spacing w:line="34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 1</w:t>
            </w:r>
          </w:p>
        </w:tc>
        <w:tc>
          <w:tcPr>
            <w:tcW w:w="7721" w:type="dxa"/>
          </w:tcPr>
          <w:p w:rsidR="0079071F" w:rsidRPr="00E21D5A" w:rsidRDefault="0079071F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E21D5A">
              <w:rPr>
                <w:color w:val="000000"/>
                <w:sz w:val="28"/>
                <w:szCs w:val="28"/>
              </w:rPr>
              <w:t xml:space="preserve">Показатели </w:t>
            </w:r>
            <w:r w:rsidR="00FD54A2">
              <w:rPr>
                <w:color w:val="000000"/>
                <w:sz w:val="28"/>
                <w:szCs w:val="28"/>
              </w:rPr>
              <w:t xml:space="preserve">существующего и </w:t>
            </w:r>
            <w:r w:rsidRPr="00E21D5A">
              <w:rPr>
                <w:color w:val="000000"/>
                <w:sz w:val="28"/>
                <w:szCs w:val="28"/>
              </w:rPr>
              <w:t xml:space="preserve">перспективного спроса на тепловую энергию (мощность) и теплоноситель в установленных границах территории сельского поселения </w:t>
            </w:r>
            <w:r w:rsidR="008F4AA3">
              <w:rPr>
                <w:color w:val="000000"/>
                <w:sz w:val="28"/>
                <w:szCs w:val="28"/>
              </w:rPr>
              <w:t xml:space="preserve">Красный Строитель муниципального района Челно-Вершинский </w:t>
            </w:r>
            <w:r w:rsidR="000D6B2E">
              <w:rPr>
                <w:color w:val="000000"/>
                <w:sz w:val="28"/>
                <w:szCs w:val="28"/>
              </w:rPr>
              <w:t>Самарской области</w:t>
            </w:r>
          </w:p>
        </w:tc>
      </w:tr>
      <w:tr w:rsidR="0079071F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79071F" w:rsidRPr="00E21D5A" w:rsidRDefault="0079071F" w:rsidP="0050292F">
            <w:pPr>
              <w:jc w:val="center"/>
              <w:rPr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</w:t>
            </w:r>
            <w:r w:rsidR="0034323E" w:rsidRPr="00E21D5A">
              <w:rPr>
                <w:b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7721" w:type="dxa"/>
          </w:tcPr>
          <w:p w:rsidR="0079071F" w:rsidRPr="00E21D5A" w:rsidRDefault="00FD54A2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Существующие и п</w:t>
            </w:r>
            <w:r w:rsidR="0034323E" w:rsidRPr="00E21D5A">
              <w:rPr>
                <w:color w:val="000000"/>
                <w:sz w:val="28"/>
                <w:szCs w:val="28"/>
              </w:rPr>
              <w:t>ерспективные балансы тепловой мощности источников тепловой энергии и тепловой нагрузки потребителей</w:t>
            </w:r>
          </w:p>
        </w:tc>
      </w:tr>
      <w:tr w:rsidR="0079071F" w:rsidRPr="00E21D5A" w:rsidTr="000D6B2E">
        <w:trPr>
          <w:trHeight w:val="471"/>
        </w:trPr>
        <w:tc>
          <w:tcPr>
            <w:tcW w:w="1696" w:type="dxa"/>
          </w:tcPr>
          <w:p w:rsidR="0079071F" w:rsidRPr="00E21D5A" w:rsidRDefault="0079071F" w:rsidP="0050292F">
            <w:pPr>
              <w:jc w:val="center"/>
              <w:rPr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</w:t>
            </w:r>
            <w:r w:rsidR="0034323E" w:rsidRPr="00E21D5A">
              <w:rPr>
                <w:b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7721" w:type="dxa"/>
          </w:tcPr>
          <w:p w:rsidR="0034323E" w:rsidRPr="00E21D5A" w:rsidRDefault="00FD54A2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Существующие и п</w:t>
            </w:r>
            <w:r w:rsidR="0034323E" w:rsidRPr="00E21D5A">
              <w:rPr>
                <w:color w:val="000000"/>
                <w:sz w:val="28"/>
                <w:szCs w:val="28"/>
              </w:rPr>
              <w:t>ерспективные балансы теплоносителя</w:t>
            </w:r>
          </w:p>
        </w:tc>
      </w:tr>
      <w:tr w:rsidR="0079071F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79071F" w:rsidRPr="00E21D5A" w:rsidRDefault="0079071F" w:rsidP="0050292F">
            <w:pPr>
              <w:jc w:val="center"/>
              <w:rPr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</w:t>
            </w:r>
            <w:r w:rsidR="0034323E" w:rsidRPr="00E21D5A">
              <w:rPr>
                <w:b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7721" w:type="dxa"/>
          </w:tcPr>
          <w:p w:rsidR="0079071F" w:rsidRPr="00E21D5A" w:rsidRDefault="000D6B2E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</w:t>
            </w:r>
            <w:r w:rsidRPr="00E21D5A">
              <w:rPr>
                <w:sz w:val="28"/>
                <w:szCs w:val="28"/>
              </w:rPr>
              <w:t>едложения</w:t>
            </w:r>
            <w:r>
              <w:rPr>
                <w:sz w:val="28"/>
                <w:szCs w:val="28"/>
              </w:rPr>
              <w:t xml:space="preserve"> мастер-плана развития систем теплоснабжения сельского поселения Красный Строитель</w:t>
            </w:r>
          </w:p>
        </w:tc>
      </w:tr>
      <w:tr w:rsidR="0079071F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79071F" w:rsidRPr="00E21D5A" w:rsidRDefault="0079071F" w:rsidP="0050292F">
            <w:pPr>
              <w:jc w:val="center"/>
              <w:rPr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</w:t>
            </w:r>
            <w:r w:rsidR="0034323E" w:rsidRPr="00E21D5A">
              <w:rPr>
                <w:b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7721" w:type="dxa"/>
          </w:tcPr>
          <w:p w:rsidR="0079071F" w:rsidRPr="00E21D5A" w:rsidRDefault="000D6B2E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 </w:t>
            </w:r>
            <w:r w:rsidRPr="00E21D5A">
              <w:rPr>
                <w:sz w:val="28"/>
                <w:szCs w:val="28"/>
              </w:rPr>
              <w:t>по строительству, реконструкции</w:t>
            </w:r>
            <w:r>
              <w:rPr>
                <w:sz w:val="28"/>
                <w:szCs w:val="28"/>
              </w:rPr>
              <w:t>, тех</w:t>
            </w:r>
            <w:r w:rsidRPr="00E21D5A">
              <w:rPr>
                <w:sz w:val="28"/>
                <w:szCs w:val="28"/>
              </w:rPr>
              <w:t>ническому перевооружению</w:t>
            </w:r>
            <w:r>
              <w:rPr>
                <w:sz w:val="28"/>
                <w:szCs w:val="28"/>
              </w:rPr>
              <w:t xml:space="preserve"> и (или) модернизации</w:t>
            </w:r>
            <w:r w:rsidRPr="00E21D5A">
              <w:rPr>
                <w:sz w:val="28"/>
                <w:szCs w:val="28"/>
              </w:rPr>
              <w:t xml:space="preserve"> источников тепловой энергии</w:t>
            </w:r>
          </w:p>
        </w:tc>
      </w:tr>
      <w:tr w:rsidR="0079071F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79071F" w:rsidRPr="00E21D5A" w:rsidRDefault="0079071F" w:rsidP="0050292F">
            <w:pPr>
              <w:jc w:val="center"/>
              <w:rPr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</w:t>
            </w:r>
            <w:r w:rsidR="0034323E" w:rsidRPr="00E21D5A">
              <w:rPr>
                <w:b/>
                <w:color w:val="000000"/>
                <w:sz w:val="28"/>
                <w:szCs w:val="28"/>
              </w:rPr>
              <w:t xml:space="preserve"> 6</w:t>
            </w:r>
          </w:p>
        </w:tc>
        <w:tc>
          <w:tcPr>
            <w:tcW w:w="7721" w:type="dxa"/>
          </w:tcPr>
          <w:p w:rsidR="0034323E" w:rsidRPr="00E21D5A" w:rsidRDefault="000D6B2E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по</w:t>
            </w:r>
            <w:r w:rsidRPr="00E21D5A">
              <w:rPr>
                <w:sz w:val="28"/>
                <w:szCs w:val="28"/>
              </w:rPr>
              <w:t xml:space="preserve"> строительству, реконструкции и </w:t>
            </w:r>
            <w:r>
              <w:rPr>
                <w:sz w:val="28"/>
                <w:szCs w:val="28"/>
              </w:rPr>
              <w:t xml:space="preserve">(или) модернизации </w:t>
            </w:r>
            <w:r w:rsidRPr="00E21D5A">
              <w:rPr>
                <w:sz w:val="28"/>
                <w:szCs w:val="28"/>
              </w:rPr>
              <w:t>тепловых сетей</w:t>
            </w:r>
          </w:p>
        </w:tc>
      </w:tr>
      <w:tr w:rsidR="00057F83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57F83" w:rsidRPr="00E21D5A" w:rsidRDefault="00057F83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 7</w:t>
            </w:r>
          </w:p>
        </w:tc>
        <w:tc>
          <w:tcPr>
            <w:tcW w:w="7721" w:type="dxa"/>
          </w:tcPr>
          <w:p w:rsidR="00057F83" w:rsidRPr="00E21D5A" w:rsidRDefault="000D6B2E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      </w:r>
          </w:p>
        </w:tc>
      </w:tr>
      <w:tr w:rsidR="0079071F" w:rsidRPr="00E21D5A" w:rsidTr="000D6B2E">
        <w:tc>
          <w:tcPr>
            <w:tcW w:w="1696" w:type="dxa"/>
          </w:tcPr>
          <w:p w:rsidR="0079071F" w:rsidRPr="00E21D5A" w:rsidRDefault="0079071F" w:rsidP="0050292F">
            <w:pPr>
              <w:jc w:val="center"/>
              <w:rPr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</w:t>
            </w:r>
            <w:r w:rsidR="0034323E" w:rsidRPr="00E21D5A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618AF" w:rsidRPr="00E21D5A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7721" w:type="dxa"/>
          </w:tcPr>
          <w:p w:rsidR="0079071F" w:rsidRPr="00E21D5A" w:rsidRDefault="000D6B2E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E21D5A">
              <w:rPr>
                <w:sz w:val="28"/>
                <w:szCs w:val="28"/>
              </w:rPr>
              <w:t>Перспективные топливные балансы</w:t>
            </w:r>
          </w:p>
        </w:tc>
      </w:tr>
      <w:tr w:rsidR="0079071F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79071F" w:rsidRPr="00E21D5A" w:rsidRDefault="0079071F" w:rsidP="0050292F">
            <w:pPr>
              <w:jc w:val="center"/>
              <w:rPr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</w:t>
            </w:r>
            <w:r w:rsidR="0034323E" w:rsidRPr="00E21D5A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618AF" w:rsidRPr="00E21D5A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7721" w:type="dxa"/>
          </w:tcPr>
          <w:p w:rsidR="0079071F" w:rsidRPr="00E21D5A" w:rsidRDefault="000D6B2E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E21D5A">
              <w:rPr>
                <w:sz w:val="28"/>
                <w:szCs w:val="28"/>
              </w:rPr>
              <w:t>Инвестиции в строительство, реконструкцию</w:t>
            </w:r>
            <w:r>
              <w:rPr>
                <w:sz w:val="28"/>
                <w:szCs w:val="28"/>
              </w:rPr>
              <w:t xml:space="preserve">, </w:t>
            </w:r>
            <w:r w:rsidRPr="00E21D5A">
              <w:rPr>
                <w:sz w:val="28"/>
                <w:szCs w:val="28"/>
              </w:rPr>
              <w:t>техническое перевооружение</w:t>
            </w:r>
            <w:r>
              <w:rPr>
                <w:sz w:val="28"/>
                <w:szCs w:val="28"/>
              </w:rPr>
              <w:t xml:space="preserve"> и (или) модернизацию</w:t>
            </w:r>
          </w:p>
        </w:tc>
      </w:tr>
      <w:tr w:rsidR="0034323E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4323E" w:rsidRPr="00E21D5A" w:rsidRDefault="0034323E" w:rsidP="0050292F">
            <w:pPr>
              <w:jc w:val="center"/>
              <w:rPr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 xml:space="preserve">Раздел </w:t>
            </w:r>
            <w:r w:rsidR="00B618AF" w:rsidRPr="00E21D5A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721" w:type="dxa"/>
          </w:tcPr>
          <w:p w:rsidR="0034323E" w:rsidRPr="000D6B2E" w:rsidRDefault="000D6B2E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0D6B2E">
              <w:rPr>
                <w:sz w:val="28"/>
                <w:szCs w:val="28"/>
              </w:rPr>
              <w:t>Решение о присвоении статуса единой теплоснабжающей организа</w:t>
            </w:r>
            <w:r w:rsidRPr="000D6B2E">
              <w:rPr>
                <w:sz w:val="28"/>
                <w:szCs w:val="28"/>
              </w:rPr>
              <w:softHyphen/>
              <w:t>ции</w:t>
            </w:r>
          </w:p>
        </w:tc>
      </w:tr>
      <w:tr w:rsidR="0034323E" w:rsidRPr="00E21D5A" w:rsidTr="000D6B2E">
        <w:trPr>
          <w:trHeight w:val="630"/>
        </w:trPr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01452" w:rsidRPr="0050292F" w:rsidRDefault="0034323E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 1</w:t>
            </w:r>
            <w:r w:rsidR="00B618AF" w:rsidRPr="00E21D5A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21" w:type="dxa"/>
          </w:tcPr>
          <w:p w:rsidR="00401452" w:rsidRPr="000D6B2E" w:rsidRDefault="000D6B2E" w:rsidP="000D6B2E">
            <w:pPr>
              <w:spacing w:line="340" w:lineRule="atLeast"/>
              <w:jc w:val="both"/>
              <w:rPr>
                <w:rFonts w:eastAsia="Arial"/>
                <w:bCs/>
                <w:color w:val="000000"/>
                <w:sz w:val="28"/>
                <w:szCs w:val="28"/>
                <w:lang w:bidi="ru-RU"/>
              </w:rPr>
            </w:pPr>
            <w:r w:rsidRPr="000D6B2E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е</w:t>
            </w:r>
            <w:r w:rsidRPr="000D6B2E">
              <w:rPr>
                <w:sz w:val="28"/>
                <w:szCs w:val="28"/>
              </w:rPr>
              <w:t xml:space="preserve"> о распределении тепловой нагрузки между источни</w:t>
            </w:r>
            <w:r w:rsidRPr="000D6B2E">
              <w:rPr>
                <w:sz w:val="28"/>
                <w:szCs w:val="28"/>
              </w:rPr>
              <w:softHyphen/>
              <w:t>ками тепловой энергии</w:t>
            </w:r>
            <w:r w:rsidRPr="000D6B2E">
              <w:rPr>
                <w:rFonts w:eastAsia="Arial"/>
                <w:bCs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</w:tr>
      <w:tr w:rsidR="000D6B2E" w:rsidRPr="00E21D5A" w:rsidTr="00BC3DF5">
        <w:trPr>
          <w:trHeight w:val="377"/>
        </w:trPr>
        <w:tc>
          <w:tcPr>
            <w:tcW w:w="1696" w:type="dxa"/>
          </w:tcPr>
          <w:p w:rsidR="000D6B2E" w:rsidRPr="00E21D5A" w:rsidRDefault="000D6B2E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Раздел 12</w:t>
            </w:r>
          </w:p>
        </w:tc>
        <w:tc>
          <w:tcPr>
            <w:tcW w:w="7721" w:type="dxa"/>
          </w:tcPr>
          <w:p w:rsidR="000D6B2E" w:rsidRPr="000D6B2E" w:rsidRDefault="000D6B2E" w:rsidP="000D6B2E">
            <w:pPr>
              <w:spacing w:line="340" w:lineRule="atLeast"/>
              <w:jc w:val="both"/>
              <w:rPr>
                <w:sz w:val="28"/>
                <w:szCs w:val="28"/>
              </w:rPr>
            </w:pPr>
            <w:r w:rsidRPr="000D6B2E">
              <w:rPr>
                <w:sz w:val="28"/>
                <w:szCs w:val="28"/>
              </w:rPr>
              <w:t>Решения по бесхозяйным тепловым сетям</w:t>
            </w:r>
          </w:p>
        </w:tc>
      </w:tr>
      <w:tr w:rsidR="0034323E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b/>
                <w:sz w:val="28"/>
                <w:szCs w:val="28"/>
              </w:rPr>
            </w:pPr>
          </w:p>
          <w:p w:rsidR="0050292F" w:rsidRDefault="0050292F" w:rsidP="0050292F">
            <w:pPr>
              <w:jc w:val="center"/>
              <w:rPr>
                <w:b/>
                <w:sz w:val="28"/>
                <w:szCs w:val="28"/>
              </w:rPr>
            </w:pPr>
          </w:p>
          <w:p w:rsidR="0050292F" w:rsidRDefault="0050292F" w:rsidP="0050292F">
            <w:pPr>
              <w:jc w:val="center"/>
              <w:rPr>
                <w:b/>
                <w:sz w:val="28"/>
                <w:szCs w:val="28"/>
              </w:rPr>
            </w:pPr>
          </w:p>
          <w:p w:rsidR="0050292F" w:rsidRDefault="0050292F" w:rsidP="0050292F">
            <w:pPr>
              <w:jc w:val="center"/>
              <w:rPr>
                <w:b/>
                <w:sz w:val="28"/>
                <w:szCs w:val="28"/>
              </w:rPr>
            </w:pPr>
          </w:p>
          <w:p w:rsidR="0034323E" w:rsidRPr="00E21D5A" w:rsidRDefault="00BC3DF5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21D5A">
              <w:rPr>
                <w:b/>
                <w:sz w:val="28"/>
                <w:szCs w:val="28"/>
              </w:rPr>
              <w:t>Раздел 1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21" w:type="dxa"/>
          </w:tcPr>
          <w:p w:rsidR="0034323E" w:rsidRPr="00BC3DF5" w:rsidRDefault="00BC3DF5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BC3DF5">
              <w:rPr>
                <w:rFonts w:eastAsia="Arial"/>
                <w:bCs/>
                <w:color w:val="000000"/>
                <w:sz w:val="28"/>
                <w:szCs w:val="28"/>
                <w:lang w:bidi="ru-RU"/>
              </w:rPr>
              <w:t>Синхронизация схемы теплоснабжения со схемой газоснабже</w:t>
            </w:r>
            <w:r w:rsidRPr="00BC3DF5">
              <w:rPr>
                <w:rFonts w:eastAsia="Arial"/>
                <w:bCs/>
                <w:color w:val="000000"/>
                <w:sz w:val="28"/>
                <w:szCs w:val="28"/>
                <w:lang w:bidi="ru-RU"/>
              </w:rPr>
              <w:softHyphen/>
              <w:t>ния и газификации субъекта Российской Федерации и поселения, схемой и про</w:t>
            </w:r>
            <w:r w:rsidRPr="00BC3DF5">
              <w:rPr>
                <w:rFonts w:eastAsia="Arial"/>
                <w:bCs/>
                <w:color w:val="000000"/>
                <w:sz w:val="28"/>
                <w:szCs w:val="28"/>
                <w:lang w:bidi="ru-RU"/>
              </w:rPr>
              <w:softHyphen/>
              <w:t>граммой развития электроэнергетики, а также со схемой водоснабжения и водо</w:t>
            </w:r>
            <w:r w:rsidRPr="00BC3DF5">
              <w:rPr>
                <w:rFonts w:eastAsia="Arial"/>
                <w:bCs/>
                <w:color w:val="000000"/>
                <w:sz w:val="28"/>
                <w:szCs w:val="28"/>
                <w:lang w:bidi="ru-RU"/>
              </w:rPr>
              <w:softHyphen/>
              <w:t>отведения поселения</w:t>
            </w:r>
          </w:p>
        </w:tc>
      </w:tr>
      <w:tr w:rsidR="00BC3DF5" w:rsidRPr="00E21D5A" w:rsidTr="000D6B2E">
        <w:tc>
          <w:tcPr>
            <w:tcW w:w="1696" w:type="dxa"/>
          </w:tcPr>
          <w:p w:rsidR="0050292F" w:rsidRDefault="0050292F" w:rsidP="0050292F">
            <w:pPr>
              <w:jc w:val="center"/>
              <w:rPr>
                <w:rFonts w:eastAsia="Tahoma"/>
                <w:b/>
                <w:sz w:val="28"/>
                <w:szCs w:val="28"/>
              </w:rPr>
            </w:pPr>
          </w:p>
          <w:p w:rsidR="00BC3DF5" w:rsidRPr="00E21D5A" w:rsidRDefault="00BC3DF5" w:rsidP="00502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ahoma"/>
                <w:b/>
                <w:sz w:val="28"/>
                <w:szCs w:val="28"/>
              </w:rPr>
              <w:t>Раздел 14</w:t>
            </w:r>
          </w:p>
        </w:tc>
        <w:tc>
          <w:tcPr>
            <w:tcW w:w="7721" w:type="dxa"/>
          </w:tcPr>
          <w:p w:rsidR="00BC3DF5" w:rsidRPr="00BC3DF5" w:rsidRDefault="00BC3DF5" w:rsidP="000D6B2E">
            <w:pPr>
              <w:spacing w:line="340" w:lineRule="atLeast"/>
              <w:jc w:val="both"/>
              <w:rPr>
                <w:rFonts w:eastAsia="Arial"/>
                <w:bCs/>
                <w:color w:val="000000"/>
                <w:sz w:val="28"/>
                <w:szCs w:val="28"/>
                <w:lang w:bidi="ru-RU"/>
              </w:rPr>
            </w:pPr>
            <w:r w:rsidRPr="00BC3DF5">
              <w:rPr>
                <w:rFonts w:eastAsia="Tahoma"/>
                <w:sz w:val="28"/>
                <w:szCs w:val="28"/>
              </w:rPr>
              <w:t>Индикаторы развития систем теплоснабжения сельского поселения Красный Строитель</w:t>
            </w:r>
          </w:p>
        </w:tc>
      </w:tr>
      <w:tr w:rsidR="00BC3DF5" w:rsidRPr="00E21D5A" w:rsidTr="000D6B2E">
        <w:tc>
          <w:tcPr>
            <w:tcW w:w="1696" w:type="dxa"/>
          </w:tcPr>
          <w:p w:rsidR="00BC3DF5" w:rsidRDefault="00BC3DF5" w:rsidP="0050292F">
            <w:pPr>
              <w:jc w:val="center"/>
              <w:rPr>
                <w:rFonts w:eastAsia="Tahoma"/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Раздел 15</w:t>
            </w:r>
          </w:p>
        </w:tc>
        <w:tc>
          <w:tcPr>
            <w:tcW w:w="7721" w:type="dxa"/>
          </w:tcPr>
          <w:p w:rsidR="00BC3DF5" w:rsidRPr="00BC3DF5" w:rsidRDefault="00BC3DF5" w:rsidP="000D6B2E">
            <w:pPr>
              <w:spacing w:line="340" w:lineRule="atLeast"/>
              <w:jc w:val="both"/>
              <w:rPr>
                <w:rFonts w:eastAsia="Tahoma"/>
                <w:sz w:val="28"/>
                <w:szCs w:val="28"/>
              </w:rPr>
            </w:pPr>
            <w:r w:rsidRPr="00BC3DF5">
              <w:rPr>
                <w:sz w:val="28"/>
                <w:szCs w:val="22"/>
              </w:rPr>
              <w:t>Ценовые (тарифные) последствия</w:t>
            </w:r>
          </w:p>
        </w:tc>
      </w:tr>
      <w:tr w:rsidR="0034323E" w:rsidRPr="00E21D5A" w:rsidTr="000D6B2E">
        <w:tc>
          <w:tcPr>
            <w:tcW w:w="1696" w:type="dxa"/>
          </w:tcPr>
          <w:p w:rsidR="0034323E" w:rsidRPr="00E21D5A" w:rsidRDefault="0034323E" w:rsidP="0050292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21D5A">
              <w:rPr>
                <w:b/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7721" w:type="dxa"/>
          </w:tcPr>
          <w:p w:rsidR="0034323E" w:rsidRPr="00E21D5A" w:rsidRDefault="0034323E" w:rsidP="000D6B2E">
            <w:pPr>
              <w:spacing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E21D5A">
              <w:rPr>
                <w:color w:val="000000"/>
                <w:sz w:val="28"/>
                <w:szCs w:val="28"/>
              </w:rPr>
              <w:t>Графическая часть схемы теплоснабжения.</w:t>
            </w:r>
          </w:p>
        </w:tc>
      </w:tr>
    </w:tbl>
    <w:p w:rsidR="0079071F" w:rsidRPr="00E21D5A" w:rsidRDefault="0079071F" w:rsidP="001A0AF9">
      <w:pPr>
        <w:spacing w:line="340" w:lineRule="atLeast"/>
        <w:jc w:val="center"/>
        <w:rPr>
          <w:b/>
          <w:color w:val="FF0000"/>
          <w:sz w:val="28"/>
          <w:szCs w:val="28"/>
        </w:rPr>
      </w:pPr>
    </w:p>
    <w:p w:rsidR="00D92E7A" w:rsidRPr="00E21D5A" w:rsidRDefault="0079071F" w:rsidP="007A3CE4">
      <w:pPr>
        <w:jc w:val="center"/>
        <w:rPr>
          <w:b/>
          <w:color w:val="FF0000"/>
          <w:sz w:val="28"/>
          <w:szCs w:val="28"/>
        </w:rPr>
      </w:pPr>
      <w:r w:rsidRPr="00E21D5A">
        <w:rPr>
          <w:b/>
          <w:color w:val="FF0000"/>
          <w:sz w:val="28"/>
          <w:szCs w:val="28"/>
        </w:rPr>
        <w:br w:type="page"/>
      </w:r>
    </w:p>
    <w:p w:rsidR="005F18F6" w:rsidRPr="00E21D5A" w:rsidRDefault="005F18F6" w:rsidP="007A3CE4">
      <w:pPr>
        <w:pStyle w:val="22"/>
        <w:keepNext/>
        <w:keepLines/>
        <w:shd w:val="clear" w:color="auto" w:fill="auto"/>
        <w:spacing w:before="0" w:after="244" w:line="240" w:lineRule="auto"/>
        <w:ind w:firstLine="0"/>
        <w:rPr>
          <w:sz w:val="28"/>
          <w:szCs w:val="28"/>
        </w:rPr>
      </w:pPr>
      <w:bookmarkStart w:id="1" w:name="bookmark4"/>
      <w:r w:rsidRPr="00E21D5A">
        <w:rPr>
          <w:sz w:val="28"/>
          <w:szCs w:val="28"/>
        </w:rPr>
        <w:lastRenderedPageBreak/>
        <w:t xml:space="preserve">Схема теплоснабжения сельского поселения </w:t>
      </w:r>
      <w:r w:rsidR="00165B23">
        <w:rPr>
          <w:sz w:val="28"/>
          <w:szCs w:val="28"/>
          <w:lang w:val="ru-RU"/>
        </w:rPr>
        <w:t>Красный Строитель муниципального района Челно-Вершинский</w:t>
      </w:r>
      <w:r w:rsidRPr="00E21D5A">
        <w:rPr>
          <w:sz w:val="28"/>
          <w:szCs w:val="28"/>
        </w:rPr>
        <w:t xml:space="preserve"> Самарская область.</w:t>
      </w:r>
      <w:bookmarkEnd w:id="1"/>
    </w:p>
    <w:p w:rsidR="005F18F6" w:rsidRPr="00E21D5A" w:rsidRDefault="005F18F6" w:rsidP="007A3CE4">
      <w:pPr>
        <w:pStyle w:val="22"/>
        <w:keepNext/>
        <w:keepLines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bookmarkStart w:id="2" w:name="bookmark5"/>
      <w:r w:rsidRPr="00E21D5A">
        <w:rPr>
          <w:sz w:val="28"/>
          <w:szCs w:val="28"/>
        </w:rPr>
        <w:t>Введение</w:t>
      </w:r>
      <w:bookmarkEnd w:id="2"/>
    </w:p>
    <w:p w:rsidR="005F18F6" w:rsidRPr="00E21D5A" w:rsidRDefault="005F18F6" w:rsidP="007A3CE4">
      <w:pPr>
        <w:pStyle w:val="a9"/>
        <w:ind w:right="20" w:firstLine="70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Проектирование систем теплоснабжения 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села, в первую очередь его градостроительной деятельности, определённой гене</w:t>
      </w:r>
      <w:r w:rsidRPr="00E21D5A">
        <w:rPr>
          <w:sz w:val="28"/>
          <w:szCs w:val="28"/>
        </w:rPr>
        <w:softHyphen/>
        <w:t>ральным планом.</w:t>
      </w:r>
    </w:p>
    <w:p w:rsidR="005F18F6" w:rsidRPr="00E21D5A" w:rsidRDefault="005F18F6" w:rsidP="007A3CE4">
      <w:pPr>
        <w:pStyle w:val="a9"/>
        <w:ind w:right="20" w:firstLine="70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Рассмотрение проблемы начинается на стадии разработки генеральных планов в самом общем виде совместно с другими вопросами городской ин</w:t>
      </w:r>
      <w:r w:rsidRPr="00E21D5A">
        <w:rPr>
          <w:sz w:val="28"/>
          <w:szCs w:val="28"/>
        </w:rPr>
        <w:softHyphen/>
        <w:t>фраструктуры, и такие решения носят предварительный характер. Даётся обоснование необходимости сооружения новых или расширение существу</w:t>
      </w:r>
      <w:r w:rsidRPr="00E21D5A">
        <w:rPr>
          <w:sz w:val="28"/>
          <w:szCs w:val="28"/>
        </w:rPr>
        <w:softHyphen/>
        <w:t>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</w:t>
      </w:r>
      <w:r w:rsidRPr="00E21D5A">
        <w:rPr>
          <w:sz w:val="28"/>
          <w:szCs w:val="28"/>
        </w:rPr>
        <w:softHyphen/>
        <w:t xml:space="preserve">ловых сетей от них, производится только после технико-экономического обоснования принимаемых решений. В качестве основного </w:t>
      </w:r>
      <w:r w:rsidR="0050292F" w:rsidRPr="00E21D5A">
        <w:rPr>
          <w:sz w:val="28"/>
          <w:szCs w:val="28"/>
        </w:rPr>
        <w:t>пред проектного</w:t>
      </w:r>
      <w:r w:rsidRPr="00E21D5A">
        <w:rPr>
          <w:sz w:val="28"/>
          <w:szCs w:val="28"/>
        </w:rPr>
        <w:t xml:space="preserve"> документа по развитию теплового хозяйства </w:t>
      </w:r>
      <w:r w:rsidR="00165B23">
        <w:rPr>
          <w:sz w:val="28"/>
          <w:szCs w:val="28"/>
          <w:lang w:val="ru-RU"/>
        </w:rPr>
        <w:t>сельского поселения</w:t>
      </w:r>
      <w:r w:rsidRPr="00E21D5A">
        <w:rPr>
          <w:sz w:val="28"/>
          <w:szCs w:val="28"/>
        </w:rPr>
        <w:t xml:space="preserve"> принят Генеральный план </w:t>
      </w:r>
      <w:r w:rsidR="00165B23">
        <w:rPr>
          <w:sz w:val="28"/>
          <w:szCs w:val="28"/>
          <w:lang w:val="ru-RU"/>
        </w:rPr>
        <w:t>сельского поселения</w:t>
      </w:r>
      <w:r w:rsidRPr="00E21D5A">
        <w:rPr>
          <w:sz w:val="28"/>
          <w:szCs w:val="28"/>
        </w:rPr>
        <w:t>.</w:t>
      </w:r>
    </w:p>
    <w:p w:rsidR="005F18F6" w:rsidRPr="00E21D5A" w:rsidRDefault="005F18F6" w:rsidP="007A3CE4">
      <w:pPr>
        <w:pStyle w:val="a9"/>
        <w:ind w:right="20" w:firstLine="70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Основой для разработки и реализации схемы теплоснабжения является Федеральный закон от 27 июля 2010 г. № 190-ФЗ "О тепло</w:t>
      </w:r>
      <w:r w:rsidRPr="00E21D5A">
        <w:rPr>
          <w:sz w:val="28"/>
          <w:szCs w:val="28"/>
        </w:rPr>
        <w:softHyphen/>
        <w:t>снабжении" (Статья 23. Организация развития систем теплоснабжения посе</w:t>
      </w:r>
      <w:r w:rsidRPr="00E21D5A">
        <w:rPr>
          <w:sz w:val="28"/>
          <w:szCs w:val="28"/>
        </w:rPr>
        <w:softHyphen/>
        <w:t>лений, городских округов), регулирующий всю систему взаимоотношений в теплоснабжении и направленный на обеспечение устойчивого и надёжного снабжения тепловой энергией потребителей.</w:t>
      </w:r>
    </w:p>
    <w:p w:rsidR="005F18F6" w:rsidRPr="00E21D5A" w:rsidRDefault="005F18F6" w:rsidP="007A3CE4">
      <w:pPr>
        <w:pStyle w:val="a9"/>
        <w:ind w:right="20" w:firstLine="70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При проведении разработки использовались «Требования к схемам теплоснабжения» и «Требования к порядку разработки и утверждения схем теплоснабжения», предложенные к утверждению Правительству Российской Федерации в соответствии с частью 1 статьи 4 Федерального закона «О теп</w:t>
      </w:r>
      <w:r w:rsidRPr="00E21D5A">
        <w:rPr>
          <w:sz w:val="28"/>
          <w:szCs w:val="28"/>
        </w:rPr>
        <w:softHyphen/>
        <w:t>лоснабжении».</w:t>
      </w:r>
    </w:p>
    <w:p w:rsidR="00F17698" w:rsidRPr="00E21D5A" w:rsidRDefault="00F17698" w:rsidP="007A3CE4">
      <w:pPr>
        <w:pStyle w:val="a9"/>
        <w:tabs>
          <w:tab w:val="left" w:pos="1119"/>
        </w:tabs>
        <w:spacing w:after="198"/>
        <w:ind w:right="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            Муниципальная программа «Комплексное развитие систем коммунальной инфраструктуры сельского поселения </w:t>
      </w:r>
      <w:r w:rsidR="00165B23">
        <w:rPr>
          <w:sz w:val="28"/>
          <w:szCs w:val="28"/>
          <w:lang w:val="ru-RU"/>
        </w:rPr>
        <w:t>Красный Строитель</w:t>
      </w:r>
      <w:r w:rsidRPr="00E21D5A">
        <w:rPr>
          <w:sz w:val="28"/>
          <w:szCs w:val="28"/>
        </w:rPr>
        <w:t xml:space="preserve"> муниципального района Челно-Вершинский Самарской области на </w:t>
      </w:r>
      <w:r w:rsidRPr="006F01EF">
        <w:rPr>
          <w:sz w:val="28"/>
          <w:szCs w:val="28"/>
        </w:rPr>
        <w:t>2021-2033</w:t>
      </w:r>
      <w:r w:rsidRPr="00E21D5A">
        <w:rPr>
          <w:sz w:val="28"/>
          <w:szCs w:val="28"/>
        </w:rPr>
        <w:t xml:space="preserve"> годы». </w:t>
      </w:r>
    </w:p>
    <w:p w:rsidR="004E6C9B" w:rsidRPr="00E21D5A" w:rsidRDefault="004E6C9B" w:rsidP="00165B23">
      <w:pPr>
        <w:pStyle w:val="a9"/>
        <w:numPr>
          <w:ilvl w:val="0"/>
          <w:numId w:val="27"/>
        </w:numPr>
        <w:tabs>
          <w:tab w:val="left" w:pos="284"/>
        </w:tabs>
        <w:spacing w:after="198"/>
        <w:ind w:left="284" w:right="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Постановление Правительства РФ от 16.03.2019г. № 276.</w:t>
      </w:r>
    </w:p>
    <w:p w:rsidR="004E6C9B" w:rsidRPr="00E21D5A" w:rsidRDefault="004E6C9B" w:rsidP="007A3CE4">
      <w:pPr>
        <w:widowControl w:val="0"/>
        <w:numPr>
          <w:ilvl w:val="0"/>
          <w:numId w:val="27"/>
        </w:numPr>
        <w:ind w:left="284"/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>Постановление Правительства Российской Федерации от 22.02.2012г. № 154</w:t>
      </w:r>
      <w:r w:rsidR="00E21D5A">
        <w:rPr>
          <w:rFonts w:eastAsia="Arial"/>
          <w:color w:val="000000"/>
          <w:sz w:val="28"/>
          <w:szCs w:val="28"/>
          <w:lang w:bidi="ru-RU"/>
        </w:rPr>
        <w:t xml:space="preserve"> </w:t>
      </w:r>
      <w:r w:rsidRPr="00E21D5A">
        <w:rPr>
          <w:rFonts w:eastAsia="Arial"/>
          <w:color w:val="000000"/>
          <w:sz w:val="28"/>
          <w:szCs w:val="28"/>
          <w:lang w:bidi="ru-RU"/>
        </w:rPr>
        <w:t>«О требованиях к схемам теплоснабжения, порядку их разработки и утверждения» с изменениями и дополнениями от: 7 октября 2014г., 18,23 марта, 12 июня 2016 г.,3 ап</w:t>
      </w:r>
      <w:r w:rsidRPr="00E21D5A">
        <w:rPr>
          <w:rFonts w:eastAsia="Arial"/>
          <w:color w:val="000000"/>
          <w:sz w:val="28"/>
          <w:szCs w:val="28"/>
          <w:lang w:bidi="ru-RU"/>
        </w:rPr>
        <w:softHyphen/>
        <w:t>реля 2018 г.,16 марта 2019 г.</w:t>
      </w:r>
    </w:p>
    <w:p w:rsidR="004E6C9B" w:rsidRPr="00E21D5A" w:rsidRDefault="000A3029" w:rsidP="007A3CE4">
      <w:pPr>
        <w:widowControl w:val="0"/>
        <w:tabs>
          <w:tab w:val="left" w:pos="779"/>
        </w:tabs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 xml:space="preserve">3. 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t>Приказ Минэнерго России № 565, Минрегиона России № 667 от 29.12.2012 «Об утверждении методических рекомендаций по разработке схем теплоснабжения»;</w:t>
      </w:r>
    </w:p>
    <w:p w:rsidR="004E6C9B" w:rsidRPr="00E21D5A" w:rsidRDefault="000A3029" w:rsidP="007A3CE4">
      <w:pPr>
        <w:widowControl w:val="0"/>
        <w:tabs>
          <w:tab w:val="left" w:pos="779"/>
        </w:tabs>
        <w:jc w:val="both"/>
        <w:rPr>
          <w:sz w:val="28"/>
          <w:szCs w:val="28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lastRenderedPageBreak/>
        <w:t xml:space="preserve">4. 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t xml:space="preserve">Федеральный закон от 27 июля 2010 г. </w:t>
      </w:r>
      <w:r w:rsidR="004E6C9B" w:rsidRPr="00E21D5A">
        <w:rPr>
          <w:rFonts w:eastAsia="Arial"/>
          <w:color w:val="000000"/>
          <w:sz w:val="28"/>
          <w:szCs w:val="28"/>
          <w:lang w:val="en-US" w:eastAsia="en-US" w:bidi="en-US"/>
        </w:rPr>
        <w:t>N</w:t>
      </w:r>
      <w:r w:rsidR="004E6C9B" w:rsidRPr="00E21D5A">
        <w:rPr>
          <w:rFonts w:eastAsia="Arial"/>
          <w:color w:val="000000"/>
          <w:sz w:val="28"/>
          <w:szCs w:val="28"/>
          <w:lang w:eastAsia="en-US" w:bidi="en-US"/>
        </w:rPr>
        <w:t xml:space="preserve"> 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t xml:space="preserve">190-ФЗ «О </w:t>
      </w:r>
      <w:r w:rsidR="004E6C9B" w:rsidRPr="00E21D5A">
        <w:rPr>
          <w:sz w:val="28"/>
          <w:szCs w:val="28"/>
          <w:lang w:bidi="ru-RU"/>
        </w:rPr>
        <w:t>теплоснабжении»;</w:t>
      </w:r>
      <w:r w:rsidR="004E6C9B" w:rsidRPr="00E21D5A">
        <w:rPr>
          <w:rFonts w:eastAsia="Arial"/>
          <w:sz w:val="28"/>
          <w:szCs w:val="28"/>
          <w:lang w:bidi="ru-RU"/>
        </w:rPr>
        <w:t xml:space="preserve">                                  </w:t>
      </w:r>
    </w:p>
    <w:p w:rsidR="004E6C9B" w:rsidRPr="00E21D5A" w:rsidRDefault="000A3029" w:rsidP="007A3CE4">
      <w:pPr>
        <w:widowControl w:val="0"/>
        <w:tabs>
          <w:tab w:val="left" w:pos="779"/>
        </w:tabs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 xml:space="preserve">5. 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t>Постановление Правительства РФ от 08.08.2012 № 808 «Об организации теп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softHyphen/>
        <w:t>лоснабжения в Российской Федерации и о внесении изменений в некоторые акты Правительства Российской Федерации» (вместе с «Правилами организации тепло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softHyphen/>
        <w:t>снабжения в Российской Федерации»);</w:t>
      </w:r>
    </w:p>
    <w:p w:rsidR="004E6C9B" w:rsidRPr="00E21D5A" w:rsidRDefault="000A3029" w:rsidP="007A3CE4">
      <w:pPr>
        <w:widowControl w:val="0"/>
        <w:tabs>
          <w:tab w:val="left" w:pos="779"/>
        </w:tabs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 xml:space="preserve">6. 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t>Инструкция по организации в Минэнерго России работы по расчету и обосно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softHyphen/>
        <w:t>ванию нормативов технологических потерь при передаче тепловой энергии, утвер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softHyphen/>
        <w:t>жденная приказом от «30» декабря 2008 г. № 325;</w:t>
      </w:r>
    </w:p>
    <w:p w:rsidR="004E6C9B" w:rsidRPr="00E21D5A" w:rsidRDefault="000A3029" w:rsidP="007A3CE4">
      <w:pPr>
        <w:widowControl w:val="0"/>
        <w:tabs>
          <w:tab w:val="left" w:pos="779"/>
        </w:tabs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 xml:space="preserve">7. 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t>Инструкция по организации в Минэнерго России работы по расчету и обосно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softHyphen/>
        <w:t>ванию нормативов удельного расхода топлива на отпущенную электрическую и теп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softHyphen/>
        <w:t>ловую энергию от тепловых электрических станций и котельных, утвержденная при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softHyphen/>
        <w:t>казом от «30» декабря 2008 г. № 323;</w:t>
      </w:r>
    </w:p>
    <w:p w:rsidR="004E6C9B" w:rsidRPr="00E21D5A" w:rsidRDefault="000A3029" w:rsidP="007A3CE4">
      <w:pPr>
        <w:widowControl w:val="0"/>
        <w:tabs>
          <w:tab w:val="left" w:pos="779"/>
        </w:tabs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 xml:space="preserve">8. 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t xml:space="preserve">Постановление Правительства РФ от 22 октября 2012 г. </w:t>
      </w:r>
      <w:r w:rsidR="004E6C9B" w:rsidRPr="00E21D5A">
        <w:rPr>
          <w:rFonts w:eastAsia="Arial"/>
          <w:color w:val="000000"/>
          <w:sz w:val="28"/>
          <w:szCs w:val="28"/>
          <w:lang w:val="en-US" w:eastAsia="en-US" w:bidi="en-US"/>
        </w:rPr>
        <w:t>N</w:t>
      </w:r>
      <w:r w:rsidR="004E6C9B" w:rsidRPr="00E21D5A">
        <w:rPr>
          <w:rFonts w:eastAsia="Arial"/>
          <w:color w:val="000000"/>
          <w:sz w:val="28"/>
          <w:szCs w:val="28"/>
          <w:lang w:eastAsia="en-US" w:bidi="en-US"/>
        </w:rPr>
        <w:t xml:space="preserve"> 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t>1075 «О ценообра</w:t>
      </w:r>
      <w:r w:rsidR="004E6C9B" w:rsidRPr="00E21D5A">
        <w:rPr>
          <w:rFonts w:eastAsia="Arial"/>
          <w:color w:val="000000"/>
          <w:sz w:val="28"/>
          <w:szCs w:val="28"/>
          <w:lang w:bidi="ru-RU"/>
        </w:rPr>
        <w:softHyphen/>
        <w:t>зовании в сфере теплоснабжении»;</w:t>
      </w:r>
    </w:p>
    <w:p w:rsidR="004E6C9B" w:rsidRPr="00E21D5A" w:rsidRDefault="004E6C9B" w:rsidP="009A3315">
      <w:pPr>
        <w:widowControl w:val="0"/>
        <w:numPr>
          <w:ilvl w:val="0"/>
          <w:numId w:val="29"/>
        </w:numPr>
        <w:tabs>
          <w:tab w:val="left" w:pos="0"/>
        </w:tabs>
        <w:ind w:left="0" w:firstLine="0"/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>Федеральный закон от 23.11.2009 № 261-ФЗ «Об энергосбережении и о повы</w:t>
      </w:r>
      <w:r w:rsidRPr="00E21D5A">
        <w:rPr>
          <w:rFonts w:eastAsia="Arial"/>
          <w:color w:val="000000"/>
          <w:sz w:val="28"/>
          <w:szCs w:val="28"/>
          <w:lang w:bidi="ru-RU"/>
        </w:rPr>
        <w:softHyphen/>
        <w:t>шении энергетической эффективности, и о внесении изменений в отдельные законо</w:t>
      </w:r>
      <w:r w:rsidRPr="00E21D5A">
        <w:rPr>
          <w:rFonts w:eastAsia="Arial"/>
          <w:color w:val="000000"/>
          <w:sz w:val="28"/>
          <w:szCs w:val="28"/>
          <w:lang w:bidi="ru-RU"/>
        </w:rPr>
        <w:softHyphen/>
        <w:t>дательные акты Российской Федерации»;</w:t>
      </w:r>
    </w:p>
    <w:p w:rsidR="004E6C9B" w:rsidRPr="00E21D5A" w:rsidRDefault="004E6C9B" w:rsidP="007A3CE4">
      <w:pPr>
        <w:widowControl w:val="0"/>
        <w:numPr>
          <w:ilvl w:val="0"/>
          <w:numId w:val="29"/>
        </w:numPr>
        <w:tabs>
          <w:tab w:val="left" w:pos="805"/>
        </w:tabs>
        <w:ind w:hanging="700"/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>Методика расчета радиуса эффективного теплоснабжения для схем тепло</w:t>
      </w:r>
      <w:r w:rsidRPr="00E21D5A">
        <w:rPr>
          <w:rFonts w:eastAsia="Arial"/>
          <w:color w:val="000000"/>
          <w:sz w:val="28"/>
          <w:szCs w:val="28"/>
          <w:lang w:bidi="ru-RU"/>
        </w:rPr>
        <w:softHyphen/>
        <w:t>снабжения;</w:t>
      </w:r>
    </w:p>
    <w:p w:rsidR="004E6C9B" w:rsidRPr="00E21D5A" w:rsidRDefault="004E6C9B" w:rsidP="007A3CE4">
      <w:pPr>
        <w:widowControl w:val="0"/>
        <w:numPr>
          <w:ilvl w:val="0"/>
          <w:numId w:val="29"/>
        </w:numPr>
        <w:tabs>
          <w:tab w:val="left" w:pos="814"/>
        </w:tabs>
        <w:ind w:left="0" w:firstLine="0"/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>СНиП 23-01 -99 «Строительная климатология»;</w:t>
      </w:r>
    </w:p>
    <w:p w:rsidR="004E6C9B" w:rsidRPr="00E21D5A" w:rsidRDefault="004E6C9B" w:rsidP="007A3CE4">
      <w:pPr>
        <w:widowControl w:val="0"/>
        <w:numPr>
          <w:ilvl w:val="0"/>
          <w:numId w:val="29"/>
        </w:numPr>
        <w:tabs>
          <w:tab w:val="left" w:pos="814"/>
        </w:tabs>
        <w:ind w:left="0" w:firstLine="0"/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>СНиП 23-02-2003 «Тепловая защита зданий»;</w:t>
      </w:r>
    </w:p>
    <w:p w:rsidR="004E6C9B" w:rsidRPr="00E21D5A" w:rsidRDefault="004E6C9B" w:rsidP="007A3CE4">
      <w:pPr>
        <w:widowControl w:val="0"/>
        <w:numPr>
          <w:ilvl w:val="0"/>
          <w:numId w:val="29"/>
        </w:numPr>
        <w:tabs>
          <w:tab w:val="left" w:pos="814"/>
        </w:tabs>
        <w:ind w:left="0" w:firstLine="0"/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 xml:space="preserve">СНиП </w:t>
      </w:r>
      <w:r w:rsidRPr="00E21D5A">
        <w:rPr>
          <w:rFonts w:eastAsia="Arial"/>
          <w:color w:val="000000"/>
          <w:sz w:val="28"/>
          <w:szCs w:val="28"/>
          <w:lang w:val="en-US" w:eastAsia="en-US" w:bidi="en-US"/>
        </w:rPr>
        <w:t xml:space="preserve">II-35-76 </w:t>
      </w:r>
      <w:r w:rsidRPr="00E21D5A">
        <w:rPr>
          <w:rFonts w:eastAsia="Arial"/>
          <w:color w:val="000000"/>
          <w:sz w:val="28"/>
          <w:szCs w:val="28"/>
          <w:lang w:bidi="ru-RU"/>
        </w:rPr>
        <w:t>«Котельные установки»;</w:t>
      </w:r>
    </w:p>
    <w:p w:rsidR="004E6C9B" w:rsidRPr="00E21D5A" w:rsidRDefault="004E6C9B" w:rsidP="007A3CE4">
      <w:pPr>
        <w:widowControl w:val="0"/>
        <w:numPr>
          <w:ilvl w:val="0"/>
          <w:numId w:val="29"/>
        </w:numPr>
        <w:tabs>
          <w:tab w:val="left" w:pos="814"/>
        </w:tabs>
        <w:ind w:left="0" w:firstLine="0"/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>СП41 -104-2000 «Проектирование автономных источников теплоснабжения»;</w:t>
      </w:r>
    </w:p>
    <w:p w:rsidR="004E6C9B" w:rsidRPr="00E21D5A" w:rsidRDefault="004E6C9B" w:rsidP="007A3CE4">
      <w:pPr>
        <w:widowControl w:val="0"/>
        <w:numPr>
          <w:ilvl w:val="0"/>
          <w:numId w:val="29"/>
        </w:numPr>
        <w:tabs>
          <w:tab w:val="left" w:pos="814"/>
        </w:tabs>
        <w:ind w:left="0" w:firstLine="0"/>
        <w:jc w:val="both"/>
        <w:rPr>
          <w:rFonts w:eastAsia="Arial"/>
          <w:color w:val="000000"/>
          <w:sz w:val="28"/>
          <w:szCs w:val="28"/>
          <w:lang w:bidi="ru-RU"/>
        </w:rPr>
      </w:pPr>
      <w:r w:rsidRPr="00E21D5A">
        <w:rPr>
          <w:rFonts w:eastAsia="Arial"/>
          <w:color w:val="000000"/>
          <w:sz w:val="28"/>
          <w:szCs w:val="28"/>
          <w:lang w:bidi="ru-RU"/>
        </w:rPr>
        <w:t>СНиП 41-02-2003 «Тепловые сети»;</w:t>
      </w:r>
    </w:p>
    <w:p w:rsidR="004E6C9B" w:rsidRPr="00E21D5A" w:rsidRDefault="004E6C9B" w:rsidP="007A3CE4">
      <w:pPr>
        <w:widowControl w:val="0"/>
        <w:numPr>
          <w:ilvl w:val="0"/>
          <w:numId w:val="29"/>
        </w:numPr>
        <w:tabs>
          <w:tab w:val="left" w:pos="814"/>
        </w:tabs>
        <w:ind w:left="0" w:firstLine="0"/>
        <w:jc w:val="both"/>
        <w:rPr>
          <w:rFonts w:eastAsia="Arial"/>
          <w:color w:val="000000"/>
          <w:sz w:val="28"/>
          <w:szCs w:val="28"/>
          <w:lang w:bidi="ru-RU"/>
        </w:rPr>
        <w:sectPr w:rsidR="004E6C9B" w:rsidRPr="00E21D5A" w:rsidSect="001D7D0C">
          <w:footerReference w:type="even" r:id="rId8"/>
          <w:footerReference w:type="default" r:id="rId9"/>
          <w:pgSz w:w="11900" w:h="16840"/>
          <w:pgMar w:top="851" w:right="801" w:bottom="709" w:left="1672" w:header="0" w:footer="3" w:gutter="0"/>
          <w:pgNumType w:start="1"/>
          <w:cols w:space="720"/>
          <w:noEndnote/>
          <w:titlePg/>
          <w:docGrid w:linePitch="360"/>
        </w:sectPr>
      </w:pPr>
      <w:r w:rsidRPr="00E21D5A">
        <w:rPr>
          <w:rFonts w:eastAsia="Arial"/>
          <w:color w:val="000000"/>
          <w:sz w:val="28"/>
          <w:szCs w:val="28"/>
          <w:lang w:bidi="ru-RU"/>
        </w:rPr>
        <w:t>СНиП 2.04.05-91 (2003) «Отопление, вентиляция и кондиционирование».</w:t>
      </w:r>
    </w:p>
    <w:p w:rsidR="00572C1C" w:rsidRPr="000D6B2E" w:rsidRDefault="00572C1C" w:rsidP="007A3CE4">
      <w:pPr>
        <w:pStyle w:val="22"/>
        <w:keepNext/>
        <w:keepLines/>
        <w:shd w:val="clear" w:color="auto" w:fill="auto"/>
        <w:spacing w:before="0" w:after="300" w:line="240" w:lineRule="auto"/>
        <w:ind w:left="20" w:right="20" w:firstLine="0"/>
        <w:jc w:val="both"/>
        <w:rPr>
          <w:sz w:val="28"/>
          <w:szCs w:val="28"/>
          <w:lang w:val="ru-RU"/>
        </w:rPr>
      </w:pPr>
      <w:bookmarkStart w:id="3" w:name="bookmark6"/>
      <w:r w:rsidRPr="00E21D5A">
        <w:rPr>
          <w:sz w:val="28"/>
          <w:szCs w:val="28"/>
        </w:rPr>
        <w:lastRenderedPageBreak/>
        <w:t>Раздел 1.</w:t>
      </w:r>
      <w:r w:rsidR="00165B23">
        <w:rPr>
          <w:sz w:val="28"/>
          <w:szCs w:val="28"/>
          <w:lang w:val="ru-RU"/>
        </w:rPr>
        <w:t xml:space="preserve"> </w:t>
      </w:r>
      <w:r w:rsidRPr="00E21D5A">
        <w:rPr>
          <w:sz w:val="28"/>
          <w:szCs w:val="28"/>
        </w:rPr>
        <w:t>Показатели</w:t>
      </w:r>
      <w:r w:rsidR="00FD54A2">
        <w:rPr>
          <w:sz w:val="28"/>
          <w:szCs w:val="28"/>
          <w:lang w:val="ru-RU"/>
        </w:rPr>
        <w:t xml:space="preserve"> существующего и</w:t>
      </w:r>
      <w:r w:rsidRPr="00E21D5A">
        <w:rPr>
          <w:sz w:val="28"/>
          <w:szCs w:val="28"/>
        </w:rPr>
        <w:t xml:space="preserve"> перспективного спроса на тепловую энергию (мощ</w:t>
      </w:r>
      <w:r w:rsidRPr="00E21D5A">
        <w:rPr>
          <w:sz w:val="28"/>
          <w:szCs w:val="28"/>
        </w:rPr>
        <w:softHyphen/>
        <w:t xml:space="preserve">ность) и теплоноситель в установленных границах территории сельского поселения </w:t>
      </w:r>
      <w:r w:rsidR="00165B23">
        <w:rPr>
          <w:sz w:val="28"/>
          <w:szCs w:val="28"/>
          <w:lang w:val="ru-RU"/>
        </w:rPr>
        <w:t>Красный Строите</w:t>
      </w:r>
      <w:r w:rsidR="00FD54A2">
        <w:rPr>
          <w:sz w:val="28"/>
          <w:szCs w:val="28"/>
          <w:lang w:val="ru-RU"/>
        </w:rPr>
        <w:t>ль муниципального района Челно-</w:t>
      </w:r>
      <w:r w:rsidR="00165B23">
        <w:rPr>
          <w:sz w:val="28"/>
          <w:szCs w:val="28"/>
          <w:lang w:val="ru-RU"/>
        </w:rPr>
        <w:t>Вершинский</w:t>
      </w:r>
      <w:r w:rsidRPr="00E21D5A">
        <w:rPr>
          <w:sz w:val="28"/>
          <w:szCs w:val="28"/>
        </w:rPr>
        <w:t xml:space="preserve"> Самарск</w:t>
      </w:r>
      <w:r w:rsidR="000D6B2E">
        <w:rPr>
          <w:sz w:val="28"/>
          <w:szCs w:val="28"/>
          <w:lang w:val="ru-RU"/>
        </w:rPr>
        <w:t>ой</w:t>
      </w:r>
      <w:r w:rsidRPr="00E21D5A">
        <w:rPr>
          <w:sz w:val="28"/>
          <w:szCs w:val="28"/>
        </w:rPr>
        <w:t xml:space="preserve"> област</w:t>
      </w:r>
      <w:bookmarkEnd w:id="3"/>
      <w:r w:rsidR="000D6B2E">
        <w:rPr>
          <w:sz w:val="28"/>
          <w:szCs w:val="28"/>
          <w:lang w:val="ru-RU"/>
        </w:rPr>
        <w:t>и</w:t>
      </w:r>
    </w:p>
    <w:p w:rsidR="00572C1C" w:rsidRPr="00E21D5A" w:rsidRDefault="00572C1C" w:rsidP="007A3CE4">
      <w:pPr>
        <w:pStyle w:val="22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b w:val="0"/>
          <w:color w:val="FF0000"/>
          <w:sz w:val="28"/>
          <w:szCs w:val="28"/>
        </w:rPr>
      </w:pPr>
      <w:bookmarkStart w:id="4" w:name="bookmark7"/>
      <w:r w:rsidRPr="00E21D5A">
        <w:rPr>
          <w:sz w:val="28"/>
          <w:szCs w:val="28"/>
        </w:rPr>
        <w:t>1.1.Существующее состояние.</w:t>
      </w:r>
      <w:bookmarkEnd w:id="4"/>
      <w:r w:rsidRPr="00E21D5A">
        <w:rPr>
          <w:sz w:val="28"/>
          <w:szCs w:val="28"/>
        </w:rPr>
        <w:t xml:space="preserve"> </w:t>
      </w:r>
      <w:r w:rsidRPr="00E21D5A">
        <w:rPr>
          <w:b w:val="0"/>
          <w:color w:val="FF0000"/>
          <w:sz w:val="28"/>
          <w:szCs w:val="28"/>
        </w:rPr>
        <w:t xml:space="preserve"> </w:t>
      </w:r>
      <w:r w:rsidRPr="00E21D5A">
        <w:rPr>
          <w:b w:val="0"/>
          <w:color w:val="000000"/>
          <w:sz w:val="28"/>
          <w:szCs w:val="28"/>
        </w:rPr>
        <w:t>Природно-климатические характеристики</w:t>
      </w:r>
    </w:p>
    <w:p w:rsidR="00572C1C" w:rsidRPr="00E21D5A" w:rsidRDefault="00572C1C" w:rsidP="007A3CE4">
      <w:pPr>
        <w:pStyle w:val="a5"/>
        <w:rPr>
          <w:rFonts w:ascii="Times New Roman" w:hAnsi="Times New Roman"/>
          <w:b w:val="0"/>
          <w:color w:val="FF0000"/>
          <w:sz w:val="28"/>
          <w:szCs w:val="28"/>
        </w:rPr>
      </w:pPr>
    </w:p>
    <w:p w:rsidR="00572C1C" w:rsidRPr="00E21D5A" w:rsidRDefault="00572C1C" w:rsidP="007A3CE4">
      <w:pPr>
        <w:ind w:firstLine="708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Климат </w:t>
      </w:r>
      <w:r w:rsidR="0067110C">
        <w:rPr>
          <w:sz w:val="28"/>
          <w:szCs w:val="28"/>
        </w:rPr>
        <w:t xml:space="preserve">сельского поселения Красный Строитель </w:t>
      </w:r>
      <w:r w:rsidRPr="00E21D5A">
        <w:rPr>
          <w:sz w:val="28"/>
          <w:szCs w:val="28"/>
        </w:rPr>
        <w:t xml:space="preserve">Челно-Вершинского </w:t>
      </w:r>
      <w:r w:rsidR="0067110C">
        <w:rPr>
          <w:sz w:val="28"/>
          <w:szCs w:val="28"/>
        </w:rPr>
        <w:t>района</w:t>
      </w:r>
      <w:r w:rsidRPr="00E21D5A">
        <w:rPr>
          <w:sz w:val="28"/>
          <w:szCs w:val="28"/>
        </w:rPr>
        <w:t xml:space="preserve"> континентальный со среднегодовой </w:t>
      </w:r>
      <w:r w:rsidR="00165B23" w:rsidRPr="00E21D5A">
        <w:rPr>
          <w:sz w:val="28"/>
          <w:szCs w:val="28"/>
        </w:rPr>
        <w:t>температурой +</w:t>
      </w:r>
      <w:r w:rsidRPr="00E21D5A">
        <w:rPr>
          <w:sz w:val="28"/>
          <w:szCs w:val="28"/>
        </w:rPr>
        <w:t>2,9 *С. Среднемноголетнее количество осадков – 510 мм, величина испарения – 280 мм/год.</w:t>
      </w:r>
    </w:p>
    <w:p w:rsidR="00572C1C" w:rsidRPr="00E21D5A" w:rsidRDefault="00572C1C" w:rsidP="007A3CE4">
      <w:pPr>
        <w:ind w:firstLine="7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Согласно </w:t>
      </w:r>
      <w:r w:rsidRPr="00E21D5A">
        <w:rPr>
          <w:i/>
          <w:sz w:val="28"/>
          <w:szCs w:val="28"/>
        </w:rPr>
        <w:t>ТСН 23-346-2003 «Строительная климатология Самарской области»</w:t>
      </w:r>
      <w:r w:rsidRPr="00E21D5A">
        <w:rPr>
          <w:sz w:val="28"/>
          <w:szCs w:val="28"/>
        </w:rPr>
        <w:t xml:space="preserve">, по данным метеостанции Челно-Вершины среднегодовая температура воздуха в границах проектирования составляет +3,4 ºС. Средняя месячная температура наружного воздуха наиболее </w:t>
      </w:r>
      <w:r w:rsidR="00165B23" w:rsidRPr="00E21D5A">
        <w:rPr>
          <w:sz w:val="28"/>
          <w:szCs w:val="28"/>
        </w:rPr>
        <w:t>холодного месяца</w:t>
      </w:r>
      <w:r w:rsidRPr="00E21D5A">
        <w:rPr>
          <w:sz w:val="28"/>
          <w:szCs w:val="28"/>
        </w:rPr>
        <w:t xml:space="preserve"> (январь) составляет -13,0 ºС. Температура воздуха наиболее холодных суток обеспеченностью 98%   – 42 ºС. </w:t>
      </w:r>
    </w:p>
    <w:p w:rsidR="00572C1C" w:rsidRPr="00E21D5A" w:rsidRDefault="00572C1C" w:rsidP="007A3CE4">
      <w:pPr>
        <w:ind w:firstLine="7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Абсолютная минимальная температура воздуха холодного периода года достигает – 47 ºС. Максимальная глубина промерзания почвы повторяемостью 1 раз в 10 лет составляет </w:t>
      </w:r>
      <w:smartTag w:uri="urn:schemas-microsoft-com:office:smarttags" w:element="metricconverter">
        <w:smartTagPr>
          <w:attr w:name="ProductID" w:val="135 см"/>
        </w:smartTagPr>
        <w:r w:rsidRPr="00E21D5A">
          <w:rPr>
            <w:sz w:val="28"/>
            <w:szCs w:val="28"/>
          </w:rPr>
          <w:t>135 см</w:t>
        </w:r>
      </w:smartTag>
      <w:r w:rsidRPr="00E21D5A">
        <w:rPr>
          <w:sz w:val="28"/>
          <w:szCs w:val="28"/>
        </w:rPr>
        <w:t xml:space="preserve">, 1 раз в 50 лет почва может промерзать на </w:t>
      </w:r>
      <w:r w:rsidR="00165B23" w:rsidRPr="00E21D5A">
        <w:rPr>
          <w:sz w:val="28"/>
          <w:szCs w:val="28"/>
        </w:rPr>
        <w:t>глубину 182</w:t>
      </w:r>
      <w:r w:rsidRPr="00E21D5A">
        <w:rPr>
          <w:sz w:val="28"/>
          <w:szCs w:val="28"/>
        </w:rPr>
        <w:t xml:space="preserve"> см. </w:t>
      </w:r>
    </w:p>
    <w:p w:rsidR="00572C1C" w:rsidRPr="00E21D5A" w:rsidRDefault="00572C1C" w:rsidP="007A3CE4">
      <w:pPr>
        <w:ind w:firstLine="7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В холодный период года в преобладающее направление ветров – южное и юго-западное. Максимальная из средних скоростей ветра за январь 4,9 м/с. Средняя скорость ветра за три наиболее холодных месяца 4,0 м/с. </w:t>
      </w:r>
    </w:p>
    <w:p w:rsidR="00572C1C" w:rsidRPr="00E21D5A" w:rsidRDefault="00572C1C" w:rsidP="007A3CE4">
      <w:pPr>
        <w:ind w:firstLine="7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В теплый период года температура воздуха обеспеченностью 99% составляет +29,1 ºС. Средняя температура наружного воздуха наиболее теплого месяца (июль) +19,4 ºС. Абсолютная максимальная температура достигает +42 ºС.</w:t>
      </w:r>
    </w:p>
    <w:p w:rsidR="00572C1C" w:rsidRPr="00E21D5A" w:rsidRDefault="00572C1C" w:rsidP="007A3CE4">
      <w:pPr>
        <w:ind w:firstLine="7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В теплый период преобладают ветра южные, западные и северные. Минимальная из средних скоростей ветра за июль составляет 2,9 м/с.</w:t>
      </w:r>
    </w:p>
    <w:p w:rsidR="00572C1C" w:rsidRPr="00E21D5A" w:rsidRDefault="00572C1C" w:rsidP="007A3CE4">
      <w:pPr>
        <w:ind w:firstLine="7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Переход среднесуточной температуры воздуха через 0ºС в сторону понижения осуществляется в конце октября. В это время появляется, но, как правило, тает первый снежный покров. В третьей декаде ноября устанавливается постоянный снежный покров, продолжительность залегания которого порядка 151 дней. Разрушения снежного покрова в среднем отмечаются в конце марта – начале апреля. Окончательно снег сходит в первой половине апреля.</w:t>
      </w:r>
    </w:p>
    <w:p w:rsidR="00572C1C" w:rsidRPr="00E21D5A" w:rsidRDefault="00572C1C" w:rsidP="007A3CE4">
      <w:pPr>
        <w:ind w:firstLine="709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Сумма осадков за теплый период (с апреля по октябрь) составляет </w:t>
      </w:r>
      <w:smartTag w:uri="urn:schemas-microsoft-com:office:smarttags" w:element="metricconverter">
        <w:smartTagPr>
          <w:attr w:name="ProductID" w:val="339 мм"/>
        </w:smartTagPr>
        <w:r w:rsidRPr="00E21D5A">
          <w:rPr>
            <w:sz w:val="28"/>
            <w:szCs w:val="28"/>
          </w:rPr>
          <w:t>339 мм</w:t>
        </w:r>
      </w:smartTag>
      <w:r w:rsidRPr="00E21D5A">
        <w:rPr>
          <w:sz w:val="28"/>
          <w:szCs w:val="28"/>
        </w:rPr>
        <w:t xml:space="preserve">, за зимний (с ноября по март) – </w:t>
      </w:r>
      <w:smartTag w:uri="urn:schemas-microsoft-com:office:smarttags" w:element="metricconverter">
        <w:smartTagPr>
          <w:attr w:name="ProductID" w:val="159 мм"/>
        </w:smartTagPr>
        <w:r w:rsidRPr="00E21D5A">
          <w:rPr>
            <w:sz w:val="28"/>
            <w:szCs w:val="28"/>
          </w:rPr>
          <w:t>159 мм</w:t>
        </w:r>
      </w:smartTag>
      <w:r w:rsidRPr="00E21D5A">
        <w:rPr>
          <w:sz w:val="28"/>
          <w:szCs w:val="28"/>
        </w:rPr>
        <w:t xml:space="preserve">. </w:t>
      </w:r>
    </w:p>
    <w:p w:rsidR="00572C1C" w:rsidRPr="00E21D5A" w:rsidRDefault="00572C1C" w:rsidP="007A3CE4">
      <w:pPr>
        <w:ind w:firstLine="709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Максимум осадков приходится на летние и осенние месяцы. Твердые осадки (снег) при малом количестве дождей и суровой зиме служат дополнительным источником запаса влаги в почве, а также являются надежной защитой от зимнего промерзания почвы.</w:t>
      </w:r>
    </w:p>
    <w:p w:rsidR="00572C1C" w:rsidRPr="00E21D5A" w:rsidRDefault="00572C1C" w:rsidP="007A3CE4">
      <w:pPr>
        <w:ind w:firstLine="900"/>
        <w:jc w:val="both"/>
        <w:rPr>
          <w:i/>
          <w:sz w:val="28"/>
          <w:szCs w:val="28"/>
        </w:rPr>
      </w:pPr>
    </w:p>
    <w:p w:rsidR="00E21D5A" w:rsidRDefault="00E21D5A" w:rsidP="007A3CE4">
      <w:pPr>
        <w:ind w:firstLine="900"/>
        <w:jc w:val="both"/>
        <w:rPr>
          <w:i/>
          <w:sz w:val="28"/>
          <w:szCs w:val="28"/>
        </w:rPr>
      </w:pPr>
    </w:p>
    <w:p w:rsidR="00572C1C" w:rsidRPr="00E21D5A" w:rsidRDefault="00572C1C" w:rsidP="00107DDE">
      <w:pPr>
        <w:ind w:firstLine="900"/>
        <w:jc w:val="center"/>
        <w:rPr>
          <w:i/>
          <w:sz w:val="28"/>
          <w:szCs w:val="28"/>
        </w:rPr>
      </w:pPr>
      <w:r w:rsidRPr="00E21D5A">
        <w:rPr>
          <w:i/>
          <w:sz w:val="28"/>
          <w:szCs w:val="28"/>
        </w:rPr>
        <w:lastRenderedPageBreak/>
        <w:t>Основные климатические характеристики</w:t>
      </w:r>
    </w:p>
    <w:p w:rsidR="00572C1C" w:rsidRPr="00E21D5A" w:rsidRDefault="00572C1C" w:rsidP="00572C1C">
      <w:pPr>
        <w:ind w:firstLine="900"/>
        <w:jc w:val="both"/>
        <w:rPr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2942"/>
      </w:tblGrid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165B23">
            <w:pPr>
              <w:jc w:val="center"/>
              <w:rPr>
                <w:b/>
              </w:rPr>
            </w:pPr>
            <w:r w:rsidRPr="007A3CE4">
              <w:rPr>
                <w:b/>
              </w:rPr>
              <w:t>Наименование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  <w:rPr>
                <w:b/>
              </w:rPr>
            </w:pPr>
            <w:r w:rsidRPr="007A3CE4">
              <w:rPr>
                <w:b/>
              </w:rPr>
              <w:t>Ед. измерения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  <w:rPr>
                <w:b/>
              </w:rPr>
            </w:pPr>
            <w:r w:rsidRPr="007A3CE4">
              <w:rPr>
                <w:b/>
              </w:rPr>
              <w:t>Показатель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Среднегодовая температура воздуха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*С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2,9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Средняя температура самого холодного месяца января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*С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- 13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Абсолютный минимум температуры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*С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-42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Средняя температура самого теплого месяца июля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*С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19,4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Абсолютный максимум температуры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*С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42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Продолжительность безморозного периода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Дни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150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Средне годовое количество осадков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Мм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510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Средняя высота снежного покрова за зиму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См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32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Средняя годовая скорость ветра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м/сек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4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Средняя скорость ветра января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м/сек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4,9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Среднее число дней с метелью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Дни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25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 xml:space="preserve">Среднее число дней с сильным ветром (10 м/сек) 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Дни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14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Среднее число дней с туманом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  <w:r w:rsidRPr="007A3CE4">
              <w:t>Дни</w:t>
            </w: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13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Преобладающие ветры в холодное время года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Южные и юго-западные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</w:tcPr>
          <w:p w:rsidR="00572C1C" w:rsidRPr="007A3CE4" w:rsidRDefault="00572C1C" w:rsidP="007A3CE4">
            <w:pPr>
              <w:jc w:val="both"/>
            </w:pPr>
            <w:r w:rsidRPr="007A3CE4">
              <w:t>Преобладающие ветры в теплое время года</w:t>
            </w:r>
          </w:p>
        </w:tc>
        <w:tc>
          <w:tcPr>
            <w:tcW w:w="3190" w:type="dxa"/>
          </w:tcPr>
          <w:p w:rsidR="00572C1C" w:rsidRPr="007A3CE4" w:rsidRDefault="00572C1C" w:rsidP="00165B23">
            <w:pPr>
              <w:jc w:val="center"/>
            </w:pPr>
          </w:p>
        </w:tc>
        <w:tc>
          <w:tcPr>
            <w:tcW w:w="2942" w:type="dxa"/>
          </w:tcPr>
          <w:p w:rsidR="00572C1C" w:rsidRPr="007A3CE4" w:rsidRDefault="00572C1C" w:rsidP="00165B23">
            <w:pPr>
              <w:jc w:val="center"/>
            </w:pPr>
            <w:r w:rsidRPr="007A3CE4">
              <w:t>Южные, западные и северные</w:t>
            </w:r>
          </w:p>
        </w:tc>
      </w:tr>
    </w:tbl>
    <w:p w:rsidR="00572C1C" w:rsidRPr="00E21D5A" w:rsidRDefault="00572C1C" w:rsidP="00572C1C">
      <w:pPr>
        <w:ind w:firstLine="90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 </w:t>
      </w:r>
    </w:p>
    <w:p w:rsidR="00572C1C" w:rsidRPr="00E21D5A" w:rsidRDefault="00572C1C" w:rsidP="007A3CE4">
      <w:pPr>
        <w:widowControl w:val="0"/>
        <w:autoSpaceDE w:val="0"/>
        <w:autoSpaceDN w:val="0"/>
        <w:adjustRightInd w:val="0"/>
        <w:ind w:left="102" w:right="75" w:firstLine="708"/>
        <w:jc w:val="both"/>
        <w:rPr>
          <w:sz w:val="28"/>
          <w:szCs w:val="28"/>
        </w:rPr>
      </w:pPr>
      <w:r w:rsidRPr="00E21D5A">
        <w:rPr>
          <w:spacing w:val="-1"/>
          <w:sz w:val="28"/>
          <w:szCs w:val="28"/>
        </w:rPr>
        <w:t>Кл</w:t>
      </w:r>
      <w:r w:rsidRPr="00E21D5A">
        <w:rPr>
          <w:sz w:val="28"/>
          <w:szCs w:val="28"/>
        </w:rPr>
        <w:t>им</w:t>
      </w:r>
      <w:r w:rsidRPr="00E21D5A">
        <w:rPr>
          <w:spacing w:val="1"/>
          <w:sz w:val="28"/>
          <w:szCs w:val="28"/>
        </w:rPr>
        <w:t>а</w:t>
      </w:r>
      <w:r w:rsidRPr="00E21D5A">
        <w:rPr>
          <w:sz w:val="28"/>
          <w:szCs w:val="28"/>
        </w:rPr>
        <w:t>тичес</w:t>
      </w:r>
      <w:r w:rsidRPr="00E21D5A">
        <w:rPr>
          <w:spacing w:val="1"/>
          <w:sz w:val="28"/>
          <w:szCs w:val="28"/>
        </w:rPr>
        <w:t>к</w:t>
      </w:r>
      <w:r w:rsidRPr="00E21D5A">
        <w:rPr>
          <w:spacing w:val="-2"/>
          <w:sz w:val="28"/>
          <w:szCs w:val="28"/>
        </w:rPr>
        <w:t>и</w:t>
      </w:r>
      <w:r w:rsidRPr="00E21D5A">
        <w:rPr>
          <w:sz w:val="28"/>
          <w:szCs w:val="28"/>
        </w:rPr>
        <w:t>е</w:t>
      </w:r>
      <w:r w:rsidRPr="00E21D5A">
        <w:rPr>
          <w:spacing w:val="35"/>
          <w:sz w:val="28"/>
          <w:szCs w:val="28"/>
        </w:rPr>
        <w:t xml:space="preserve"> </w:t>
      </w:r>
      <w:r w:rsidRPr="00E21D5A">
        <w:rPr>
          <w:sz w:val="28"/>
          <w:szCs w:val="28"/>
        </w:rPr>
        <w:t>по</w:t>
      </w:r>
      <w:r w:rsidRPr="00E21D5A">
        <w:rPr>
          <w:spacing w:val="1"/>
          <w:sz w:val="28"/>
          <w:szCs w:val="28"/>
        </w:rPr>
        <w:t>ка</w:t>
      </w:r>
      <w:r w:rsidRPr="00E21D5A">
        <w:rPr>
          <w:spacing w:val="-2"/>
          <w:sz w:val="28"/>
          <w:szCs w:val="28"/>
        </w:rPr>
        <w:t>з</w:t>
      </w:r>
      <w:r w:rsidRPr="00E21D5A">
        <w:rPr>
          <w:spacing w:val="1"/>
          <w:sz w:val="28"/>
          <w:szCs w:val="28"/>
        </w:rPr>
        <w:t>а</w:t>
      </w:r>
      <w:r w:rsidRPr="00E21D5A">
        <w:rPr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е</w:t>
      </w:r>
      <w:r w:rsidRPr="00E21D5A">
        <w:rPr>
          <w:spacing w:val="-1"/>
          <w:sz w:val="28"/>
          <w:szCs w:val="28"/>
        </w:rPr>
        <w:t>л</w:t>
      </w:r>
      <w:r w:rsidRPr="00E21D5A">
        <w:rPr>
          <w:sz w:val="28"/>
          <w:szCs w:val="28"/>
        </w:rPr>
        <w:t>и</w:t>
      </w:r>
      <w:r w:rsidRPr="00E21D5A">
        <w:rPr>
          <w:spacing w:val="34"/>
          <w:sz w:val="28"/>
          <w:szCs w:val="28"/>
        </w:rPr>
        <w:t xml:space="preserve"> </w:t>
      </w:r>
      <w:r w:rsidRPr="00E21D5A">
        <w:rPr>
          <w:spacing w:val="-1"/>
          <w:sz w:val="28"/>
          <w:szCs w:val="28"/>
        </w:rPr>
        <w:t>дл</w:t>
      </w:r>
      <w:r w:rsidRPr="00E21D5A">
        <w:rPr>
          <w:sz w:val="28"/>
          <w:szCs w:val="28"/>
        </w:rPr>
        <w:t>я</w:t>
      </w:r>
      <w:r w:rsidRPr="00E21D5A">
        <w:rPr>
          <w:spacing w:val="34"/>
          <w:sz w:val="28"/>
          <w:szCs w:val="28"/>
        </w:rPr>
        <w:t xml:space="preserve"> </w:t>
      </w:r>
      <w:r w:rsidRPr="00E21D5A">
        <w:rPr>
          <w:spacing w:val="1"/>
          <w:sz w:val="28"/>
          <w:szCs w:val="28"/>
        </w:rPr>
        <w:t>ра</w:t>
      </w:r>
      <w:r w:rsidRPr="00E21D5A">
        <w:rPr>
          <w:sz w:val="28"/>
          <w:szCs w:val="28"/>
        </w:rPr>
        <w:t>счё</w:t>
      </w:r>
      <w:r w:rsidRPr="00E21D5A">
        <w:rPr>
          <w:spacing w:val="1"/>
          <w:sz w:val="28"/>
          <w:szCs w:val="28"/>
        </w:rPr>
        <w:t>т</w:t>
      </w:r>
      <w:r w:rsidRPr="00E21D5A">
        <w:rPr>
          <w:sz w:val="28"/>
          <w:szCs w:val="28"/>
        </w:rPr>
        <w:t>а</w:t>
      </w:r>
      <w:r w:rsidRPr="00E21D5A">
        <w:rPr>
          <w:spacing w:val="35"/>
          <w:sz w:val="28"/>
          <w:szCs w:val="28"/>
        </w:rPr>
        <w:t xml:space="preserve"> </w:t>
      </w:r>
      <w:r w:rsidRPr="00E21D5A">
        <w:rPr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е</w:t>
      </w:r>
      <w:r w:rsidRPr="00E21D5A">
        <w:rPr>
          <w:sz w:val="28"/>
          <w:szCs w:val="28"/>
        </w:rPr>
        <w:t>п</w:t>
      </w:r>
      <w:r w:rsidRPr="00E21D5A">
        <w:rPr>
          <w:spacing w:val="-1"/>
          <w:sz w:val="28"/>
          <w:szCs w:val="28"/>
        </w:rPr>
        <w:t>л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снабж</w:t>
      </w:r>
      <w:r w:rsidRPr="00E21D5A">
        <w:rPr>
          <w:spacing w:val="1"/>
          <w:sz w:val="28"/>
          <w:szCs w:val="28"/>
        </w:rPr>
        <w:t>е</w:t>
      </w:r>
      <w:r w:rsidRPr="00E21D5A">
        <w:rPr>
          <w:sz w:val="28"/>
          <w:szCs w:val="28"/>
        </w:rPr>
        <w:t>ния</w:t>
      </w:r>
      <w:r w:rsidRPr="00E21D5A">
        <w:rPr>
          <w:spacing w:val="33"/>
          <w:sz w:val="28"/>
          <w:szCs w:val="28"/>
        </w:rPr>
        <w:t xml:space="preserve"> </w:t>
      </w:r>
      <w:r w:rsidRPr="00E21D5A">
        <w:rPr>
          <w:sz w:val="28"/>
          <w:szCs w:val="28"/>
        </w:rPr>
        <w:t>в</w:t>
      </w:r>
      <w:r w:rsidRPr="00E21D5A">
        <w:rPr>
          <w:spacing w:val="34"/>
          <w:sz w:val="28"/>
          <w:szCs w:val="28"/>
        </w:rPr>
        <w:t xml:space="preserve"> </w:t>
      </w:r>
      <w:r w:rsidRPr="00E21D5A">
        <w:rPr>
          <w:sz w:val="28"/>
          <w:szCs w:val="28"/>
        </w:rPr>
        <w:t>с</w:t>
      </w:r>
      <w:r w:rsidRPr="00E21D5A">
        <w:rPr>
          <w:spacing w:val="1"/>
          <w:sz w:val="28"/>
          <w:szCs w:val="28"/>
        </w:rPr>
        <w:t>оо</w:t>
      </w:r>
      <w:r w:rsidRPr="00E21D5A">
        <w:rPr>
          <w:sz w:val="28"/>
          <w:szCs w:val="28"/>
        </w:rPr>
        <w:t>тв</w:t>
      </w:r>
      <w:r w:rsidRPr="00E21D5A">
        <w:rPr>
          <w:spacing w:val="1"/>
          <w:sz w:val="28"/>
          <w:szCs w:val="28"/>
        </w:rPr>
        <w:t>е</w:t>
      </w:r>
      <w:r w:rsidRPr="00E21D5A">
        <w:rPr>
          <w:sz w:val="28"/>
          <w:szCs w:val="28"/>
        </w:rPr>
        <w:t>тс</w:t>
      </w:r>
      <w:r w:rsidRPr="00E21D5A">
        <w:rPr>
          <w:spacing w:val="1"/>
          <w:sz w:val="28"/>
          <w:szCs w:val="28"/>
        </w:rPr>
        <w:t>т</w:t>
      </w:r>
      <w:r w:rsidRPr="00E21D5A">
        <w:rPr>
          <w:sz w:val="28"/>
          <w:szCs w:val="28"/>
        </w:rPr>
        <w:t>вии со</w:t>
      </w:r>
      <w:r w:rsidRPr="00E21D5A">
        <w:rPr>
          <w:spacing w:val="2"/>
          <w:sz w:val="28"/>
          <w:szCs w:val="28"/>
        </w:rPr>
        <w:t xml:space="preserve"> </w:t>
      </w:r>
      <w:r w:rsidRPr="00E21D5A">
        <w:rPr>
          <w:sz w:val="28"/>
          <w:szCs w:val="28"/>
        </w:rPr>
        <w:t>С</w:t>
      </w:r>
      <w:r w:rsidRPr="00E21D5A">
        <w:rPr>
          <w:spacing w:val="-1"/>
          <w:sz w:val="28"/>
          <w:szCs w:val="28"/>
        </w:rPr>
        <w:t>Н</w:t>
      </w:r>
      <w:r w:rsidRPr="00E21D5A">
        <w:rPr>
          <w:sz w:val="28"/>
          <w:szCs w:val="28"/>
        </w:rPr>
        <w:t>иП</w:t>
      </w:r>
      <w:r w:rsidRPr="00E21D5A">
        <w:rPr>
          <w:spacing w:val="1"/>
          <w:sz w:val="28"/>
          <w:szCs w:val="28"/>
        </w:rPr>
        <w:t xml:space="preserve"> 23</w:t>
      </w:r>
      <w:r w:rsidRPr="00E21D5A">
        <w:rPr>
          <w:sz w:val="28"/>
          <w:szCs w:val="28"/>
        </w:rPr>
        <w:t>.</w:t>
      </w:r>
      <w:r w:rsidRPr="00E21D5A">
        <w:rPr>
          <w:spacing w:val="1"/>
          <w:sz w:val="28"/>
          <w:szCs w:val="28"/>
        </w:rPr>
        <w:t>0</w:t>
      </w:r>
      <w:r w:rsidRPr="00E21D5A">
        <w:rPr>
          <w:spacing w:val="2"/>
          <w:sz w:val="28"/>
          <w:szCs w:val="28"/>
        </w:rPr>
        <w:t>1</w:t>
      </w:r>
      <w:r w:rsidRPr="00E21D5A">
        <w:rPr>
          <w:spacing w:val="-1"/>
          <w:sz w:val="28"/>
          <w:szCs w:val="28"/>
        </w:rPr>
        <w:t>-9</w:t>
      </w:r>
      <w:r w:rsidRPr="00E21D5A">
        <w:rPr>
          <w:sz w:val="28"/>
          <w:szCs w:val="28"/>
        </w:rPr>
        <w:t>9</w:t>
      </w:r>
      <w:r w:rsidRPr="00E21D5A">
        <w:rPr>
          <w:spacing w:val="2"/>
          <w:sz w:val="28"/>
          <w:szCs w:val="28"/>
        </w:rPr>
        <w:t xml:space="preserve"> </w:t>
      </w:r>
      <w:r w:rsidRPr="00E21D5A">
        <w:rPr>
          <w:spacing w:val="1"/>
          <w:sz w:val="28"/>
          <w:szCs w:val="28"/>
        </w:rPr>
        <w:t>«</w:t>
      </w:r>
      <w:r w:rsidRPr="00E21D5A">
        <w:rPr>
          <w:spacing w:val="-3"/>
          <w:sz w:val="28"/>
          <w:szCs w:val="28"/>
        </w:rPr>
        <w:t>С</w:t>
      </w:r>
      <w:r w:rsidRPr="00E21D5A">
        <w:rPr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ро</w:t>
      </w:r>
      <w:r w:rsidRPr="00E21D5A">
        <w:rPr>
          <w:sz w:val="28"/>
          <w:szCs w:val="28"/>
        </w:rPr>
        <w:t>и</w:t>
      </w:r>
      <w:r w:rsidRPr="00E21D5A">
        <w:rPr>
          <w:spacing w:val="-2"/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е</w:t>
      </w:r>
      <w:r w:rsidRPr="00E21D5A">
        <w:rPr>
          <w:spacing w:val="-1"/>
          <w:sz w:val="28"/>
          <w:szCs w:val="28"/>
        </w:rPr>
        <w:t>л</w:t>
      </w:r>
      <w:r w:rsidRPr="00E21D5A">
        <w:rPr>
          <w:sz w:val="28"/>
          <w:szCs w:val="28"/>
        </w:rPr>
        <w:t>ь</w:t>
      </w:r>
      <w:r w:rsidRPr="00E21D5A">
        <w:rPr>
          <w:spacing w:val="-1"/>
          <w:sz w:val="28"/>
          <w:szCs w:val="28"/>
        </w:rPr>
        <w:t>н</w:t>
      </w:r>
      <w:r w:rsidRPr="00E21D5A">
        <w:rPr>
          <w:spacing w:val="1"/>
          <w:sz w:val="28"/>
          <w:szCs w:val="28"/>
        </w:rPr>
        <w:t>а</w:t>
      </w:r>
      <w:r w:rsidRPr="00E21D5A">
        <w:rPr>
          <w:sz w:val="28"/>
          <w:szCs w:val="28"/>
        </w:rPr>
        <w:t>я клим</w:t>
      </w:r>
      <w:r w:rsidRPr="00E21D5A">
        <w:rPr>
          <w:spacing w:val="1"/>
          <w:sz w:val="28"/>
          <w:szCs w:val="28"/>
        </w:rPr>
        <w:t>а</w:t>
      </w:r>
      <w:r w:rsidRPr="00E21D5A">
        <w:rPr>
          <w:sz w:val="28"/>
          <w:szCs w:val="28"/>
        </w:rPr>
        <w:t>т</w:t>
      </w:r>
      <w:r w:rsidRPr="00E21D5A">
        <w:rPr>
          <w:spacing w:val="-1"/>
          <w:sz w:val="28"/>
          <w:szCs w:val="28"/>
        </w:rPr>
        <w:t>ол</w:t>
      </w:r>
      <w:r w:rsidRPr="00E21D5A">
        <w:rPr>
          <w:spacing w:val="1"/>
          <w:sz w:val="28"/>
          <w:szCs w:val="28"/>
        </w:rPr>
        <w:t>о</w:t>
      </w:r>
      <w:r w:rsidRPr="00E21D5A">
        <w:rPr>
          <w:spacing w:val="-1"/>
          <w:sz w:val="28"/>
          <w:szCs w:val="28"/>
        </w:rPr>
        <w:t>г</w:t>
      </w:r>
      <w:r w:rsidRPr="00E21D5A">
        <w:rPr>
          <w:sz w:val="28"/>
          <w:szCs w:val="28"/>
        </w:rPr>
        <w:t>ия»</w:t>
      </w:r>
      <w:r w:rsidRPr="00E21D5A">
        <w:rPr>
          <w:spacing w:val="2"/>
          <w:sz w:val="28"/>
          <w:szCs w:val="28"/>
        </w:rPr>
        <w:t xml:space="preserve"> </w:t>
      </w:r>
      <w:r w:rsidRPr="00E21D5A">
        <w:rPr>
          <w:sz w:val="28"/>
          <w:szCs w:val="28"/>
        </w:rPr>
        <w:t>приняты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z w:val="28"/>
          <w:szCs w:val="28"/>
        </w:rPr>
        <w:t>сле</w:t>
      </w:r>
      <w:r w:rsidRPr="00E21D5A">
        <w:rPr>
          <w:spacing w:val="2"/>
          <w:sz w:val="28"/>
          <w:szCs w:val="28"/>
        </w:rPr>
        <w:t>д</w:t>
      </w:r>
      <w:r w:rsidRPr="00E21D5A">
        <w:rPr>
          <w:spacing w:val="-2"/>
          <w:sz w:val="28"/>
          <w:szCs w:val="28"/>
        </w:rPr>
        <w:t>у</w:t>
      </w:r>
      <w:r w:rsidRPr="00E21D5A">
        <w:rPr>
          <w:sz w:val="28"/>
          <w:szCs w:val="28"/>
        </w:rPr>
        <w:t>ющие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z w:val="28"/>
          <w:szCs w:val="28"/>
        </w:rPr>
        <w:t>зн</w:t>
      </w:r>
      <w:r w:rsidRPr="00E21D5A">
        <w:rPr>
          <w:spacing w:val="1"/>
          <w:sz w:val="28"/>
          <w:szCs w:val="28"/>
        </w:rPr>
        <w:t>а</w:t>
      </w:r>
      <w:r w:rsidRPr="00E21D5A">
        <w:rPr>
          <w:sz w:val="28"/>
          <w:szCs w:val="28"/>
        </w:rPr>
        <w:t>чения т</w:t>
      </w:r>
      <w:r w:rsidRPr="00E21D5A">
        <w:rPr>
          <w:spacing w:val="1"/>
          <w:sz w:val="28"/>
          <w:szCs w:val="28"/>
        </w:rPr>
        <w:t>е</w:t>
      </w:r>
      <w:r w:rsidRPr="00E21D5A">
        <w:rPr>
          <w:sz w:val="28"/>
          <w:szCs w:val="28"/>
        </w:rPr>
        <w:t>мп</w:t>
      </w:r>
      <w:r w:rsidRPr="00E21D5A">
        <w:rPr>
          <w:spacing w:val="1"/>
          <w:sz w:val="28"/>
          <w:szCs w:val="28"/>
        </w:rPr>
        <w:t>е</w:t>
      </w:r>
      <w:r w:rsidRPr="00E21D5A">
        <w:rPr>
          <w:spacing w:val="-1"/>
          <w:sz w:val="28"/>
          <w:szCs w:val="28"/>
        </w:rPr>
        <w:t>р</w:t>
      </w:r>
      <w:r w:rsidRPr="00E21D5A">
        <w:rPr>
          <w:spacing w:val="1"/>
          <w:sz w:val="28"/>
          <w:szCs w:val="28"/>
        </w:rPr>
        <w:t>а</w:t>
      </w:r>
      <w:r w:rsidRPr="00E21D5A">
        <w:rPr>
          <w:sz w:val="28"/>
          <w:szCs w:val="28"/>
        </w:rPr>
        <w:t>т</w:t>
      </w:r>
      <w:r w:rsidRPr="00E21D5A">
        <w:rPr>
          <w:spacing w:val="-2"/>
          <w:sz w:val="28"/>
          <w:szCs w:val="28"/>
        </w:rPr>
        <w:t>у</w:t>
      </w:r>
      <w:r w:rsidRPr="00E21D5A">
        <w:rPr>
          <w:spacing w:val="1"/>
          <w:sz w:val="28"/>
          <w:szCs w:val="28"/>
        </w:rPr>
        <w:t>р</w:t>
      </w:r>
      <w:r w:rsidRPr="00E21D5A">
        <w:rPr>
          <w:sz w:val="28"/>
          <w:szCs w:val="28"/>
        </w:rPr>
        <w:t>ы на</w:t>
      </w:r>
      <w:r w:rsidRPr="00E21D5A">
        <w:rPr>
          <w:spacing w:val="1"/>
          <w:sz w:val="28"/>
          <w:szCs w:val="28"/>
        </w:rPr>
        <w:t>р</w:t>
      </w:r>
      <w:r w:rsidRPr="00E21D5A">
        <w:rPr>
          <w:spacing w:val="-2"/>
          <w:sz w:val="28"/>
          <w:szCs w:val="28"/>
        </w:rPr>
        <w:t>у</w:t>
      </w:r>
      <w:r w:rsidRPr="00E21D5A">
        <w:rPr>
          <w:sz w:val="28"/>
          <w:szCs w:val="28"/>
        </w:rPr>
        <w:t>жно</w:t>
      </w:r>
      <w:r w:rsidRPr="00E21D5A">
        <w:rPr>
          <w:spacing w:val="-1"/>
          <w:sz w:val="28"/>
          <w:szCs w:val="28"/>
        </w:rPr>
        <w:t>г</w:t>
      </w:r>
      <w:r w:rsidRPr="00E21D5A">
        <w:rPr>
          <w:sz w:val="28"/>
          <w:szCs w:val="28"/>
        </w:rPr>
        <w:t>о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z w:val="28"/>
          <w:szCs w:val="28"/>
        </w:rPr>
        <w:t>в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зд</w:t>
      </w:r>
      <w:r w:rsidRPr="00E21D5A">
        <w:rPr>
          <w:spacing w:val="-3"/>
          <w:sz w:val="28"/>
          <w:szCs w:val="28"/>
        </w:rPr>
        <w:t>у</w:t>
      </w:r>
      <w:r w:rsidRPr="00E21D5A">
        <w:rPr>
          <w:spacing w:val="-2"/>
          <w:sz w:val="28"/>
          <w:szCs w:val="28"/>
        </w:rPr>
        <w:t>х</w:t>
      </w:r>
      <w:r w:rsidRPr="00E21D5A">
        <w:rPr>
          <w:spacing w:val="1"/>
          <w:sz w:val="28"/>
          <w:szCs w:val="28"/>
        </w:rPr>
        <w:t>а</w:t>
      </w:r>
    </w:p>
    <w:p w:rsidR="00572C1C" w:rsidRPr="00E21D5A" w:rsidRDefault="00572C1C" w:rsidP="007A3CE4">
      <w:pPr>
        <w:rPr>
          <w:sz w:val="28"/>
          <w:szCs w:val="28"/>
        </w:rPr>
      </w:pPr>
      <w:r w:rsidRPr="00E21D5A">
        <w:rPr>
          <w:sz w:val="28"/>
          <w:szCs w:val="28"/>
        </w:rPr>
        <w:t>-</w:t>
      </w:r>
      <w:r w:rsidRPr="00E21D5A">
        <w:rPr>
          <w:spacing w:val="1"/>
          <w:sz w:val="28"/>
          <w:szCs w:val="28"/>
        </w:rPr>
        <w:t>ра</w:t>
      </w:r>
      <w:r w:rsidRPr="00E21D5A">
        <w:rPr>
          <w:sz w:val="28"/>
          <w:szCs w:val="28"/>
        </w:rPr>
        <w:t>сч</w:t>
      </w:r>
      <w:r w:rsidRPr="00E21D5A">
        <w:rPr>
          <w:spacing w:val="1"/>
          <w:sz w:val="28"/>
          <w:szCs w:val="28"/>
        </w:rPr>
        <w:t>ё</w:t>
      </w:r>
      <w:r w:rsidRPr="00E21D5A">
        <w:rPr>
          <w:sz w:val="28"/>
          <w:szCs w:val="28"/>
        </w:rPr>
        <w:t>тн</w:t>
      </w:r>
      <w:r w:rsidRPr="00E21D5A">
        <w:rPr>
          <w:spacing w:val="1"/>
          <w:sz w:val="28"/>
          <w:szCs w:val="28"/>
        </w:rPr>
        <w:t>а</w:t>
      </w:r>
      <w:r w:rsidRPr="00E21D5A">
        <w:rPr>
          <w:sz w:val="28"/>
          <w:szCs w:val="28"/>
        </w:rPr>
        <w:t xml:space="preserve">я </w:t>
      </w:r>
      <w:r w:rsidRPr="00E21D5A">
        <w:rPr>
          <w:spacing w:val="-1"/>
          <w:sz w:val="28"/>
          <w:szCs w:val="28"/>
        </w:rPr>
        <w:t>дл</w:t>
      </w:r>
      <w:r w:rsidRPr="00E21D5A">
        <w:rPr>
          <w:sz w:val="28"/>
          <w:szCs w:val="28"/>
        </w:rPr>
        <w:t xml:space="preserve">я </w:t>
      </w:r>
      <w:r w:rsidRPr="00E21D5A">
        <w:rPr>
          <w:spacing w:val="1"/>
          <w:sz w:val="28"/>
          <w:szCs w:val="28"/>
        </w:rPr>
        <w:t>о</w:t>
      </w:r>
      <w:r w:rsidRPr="00E21D5A">
        <w:rPr>
          <w:spacing w:val="-2"/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п</w:t>
      </w:r>
      <w:r w:rsidRPr="00E21D5A">
        <w:rPr>
          <w:spacing w:val="-1"/>
          <w:sz w:val="28"/>
          <w:szCs w:val="28"/>
        </w:rPr>
        <w:t>л</w:t>
      </w:r>
      <w:r w:rsidRPr="00E21D5A">
        <w:rPr>
          <w:spacing w:val="1"/>
          <w:sz w:val="28"/>
          <w:szCs w:val="28"/>
        </w:rPr>
        <w:t>е</w:t>
      </w:r>
      <w:r w:rsidRPr="00E21D5A">
        <w:rPr>
          <w:sz w:val="28"/>
          <w:szCs w:val="28"/>
        </w:rPr>
        <w:t>ния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z w:val="28"/>
          <w:szCs w:val="28"/>
        </w:rPr>
        <w:t>–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z w:val="28"/>
          <w:szCs w:val="28"/>
        </w:rPr>
        <w:t>мин</w:t>
      </w:r>
      <w:r w:rsidRPr="00E21D5A">
        <w:rPr>
          <w:spacing w:val="-3"/>
          <w:sz w:val="28"/>
          <w:szCs w:val="28"/>
        </w:rPr>
        <w:t>у</w:t>
      </w:r>
      <w:r w:rsidRPr="00E21D5A">
        <w:rPr>
          <w:sz w:val="28"/>
          <w:szCs w:val="28"/>
        </w:rPr>
        <w:t>с 30</w:t>
      </w:r>
      <w:r w:rsidRPr="00E21D5A">
        <w:rPr>
          <w:spacing w:val="2"/>
          <w:sz w:val="28"/>
          <w:szCs w:val="28"/>
        </w:rPr>
        <w:t xml:space="preserve"> </w:t>
      </w:r>
      <w:r w:rsidR="00E44A01" w:rsidRPr="00E21D5A">
        <w:rPr>
          <w:spacing w:val="-1"/>
          <w:position w:val="10"/>
          <w:sz w:val="28"/>
          <w:szCs w:val="28"/>
        </w:rPr>
        <w:t>°С</w:t>
      </w:r>
      <w:r w:rsidRPr="00E21D5A">
        <w:rPr>
          <w:sz w:val="28"/>
          <w:szCs w:val="28"/>
        </w:rPr>
        <w:t>;</w:t>
      </w:r>
    </w:p>
    <w:p w:rsidR="00572C1C" w:rsidRPr="00E21D5A" w:rsidRDefault="00572C1C" w:rsidP="007A3CE4">
      <w:pPr>
        <w:rPr>
          <w:sz w:val="28"/>
          <w:szCs w:val="28"/>
        </w:rPr>
      </w:pPr>
      <w:r w:rsidRPr="00E21D5A">
        <w:rPr>
          <w:sz w:val="28"/>
          <w:szCs w:val="28"/>
        </w:rPr>
        <w:t>-с</w:t>
      </w:r>
      <w:r w:rsidRPr="00E21D5A">
        <w:rPr>
          <w:spacing w:val="1"/>
          <w:sz w:val="28"/>
          <w:szCs w:val="28"/>
        </w:rPr>
        <w:t>ре</w:t>
      </w:r>
      <w:r w:rsidRPr="00E21D5A">
        <w:rPr>
          <w:spacing w:val="-1"/>
          <w:sz w:val="28"/>
          <w:szCs w:val="28"/>
        </w:rPr>
        <w:t>д</w:t>
      </w:r>
      <w:r w:rsidRPr="00E21D5A">
        <w:rPr>
          <w:sz w:val="28"/>
          <w:szCs w:val="28"/>
        </w:rPr>
        <w:t>н</w:t>
      </w:r>
      <w:r w:rsidRPr="00E21D5A">
        <w:rPr>
          <w:spacing w:val="-1"/>
          <w:sz w:val="28"/>
          <w:szCs w:val="28"/>
        </w:rPr>
        <w:t>я</w:t>
      </w:r>
      <w:r w:rsidRPr="00E21D5A">
        <w:rPr>
          <w:sz w:val="28"/>
          <w:szCs w:val="28"/>
        </w:rPr>
        <w:t>я наи</w:t>
      </w:r>
      <w:r w:rsidRPr="00E21D5A">
        <w:rPr>
          <w:spacing w:val="-1"/>
          <w:sz w:val="28"/>
          <w:szCs w:val="28"/>
        </w:rPr>
        <w:t>б</w:t>
      </w:r>
      <w:r w:rsidRPr="00E21D5A">
        <w:rPr>
          <w:spacing w:val="1"/>
          <w:sz w:val="28"/>
          <w:szCs w:val="28"/>
        </w:rPr>
        <w:t>о</w:t>
      </w:r>
      <w:r w:rsidRPr="00E21D5A">
        <w:rPr>
          <w:spacing w:val="-1"/>
          <w:sz w:val="28"/>
          <w:szCs w:val="28"/>
        </w:rPr>
        <w:t>л</w:t>
      </w:r>
      <w:r w:rsidRPr="00E21D5A">
        <w:rPr>
          <w:spacing w:val="1"/>
          <w:sz w:val="28"/>
          <w:szCs w:val="28"/>
        </w:rPr>
        <w:t>е</w:t>
      </w:r>
      <w:r w:rsidRPr="00E21D5A">
        <w:rPr>
          <w:sz w:val="28"/>
          <w:szCs w:val="28"/>
        </w:rPr>
        <w:t>е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pacing w:val="-2"/>
          <w:sz w:val="28"/>
          <w:szCs w:val="28"/>
        </w:rPr>
        <w:t>х</w:t>
      </w:r>
      <w:r w:rsidRPr="00E21D5A">
        <w:rPr>
          <w:spacing w:val="1"/>
          <w:sz w:val="28"/>
          <w:szCs w:val="28"/>
        </w:rPr>
        <w:t>о</w:t>
      </w:r>
      <w:r w:rsidRPr="00E21D5A">
        <w:rPr>
          <w:spacing w:val="-1"/>
          <w:sz w:val="28"/>
          <w:szCs w:val="28"/>
        </w:rPr>
        <w:t>л</w:t>
      </w:r>
      <w:r w:rsidRPr="00E21D5A">
        <w:rPr>
          <w:spacing w:val="1"/>
          <w:sz w:val="28"/>
          <w:szCs w:val="28"/>
        </w:rPr>
        <w:t>о</w:t>
      </w:r>
      <w:r w:rsidRPr="00E21D5A">
        <w:rPr>
          <w:spacing w:val="-1"/>
          <w:sz w:val="28"/>
          <w:szCs w:val="28"/>
        </w:rPr>
        <w:t>д</w:t>
      </w:r>
      <w:r w:rsidRPr="00E21D5A">
        <w:rPr>
          <w:sz w:val="28"/>
          <w:szCs w:val="28"/>
        </w:rPr>
        <w:t>но</w:t>
      </w:r>
      <w:r w:rsidRPr="00E21D5A">
        <w:rPr>
          <w:spacing w:val="-1"/>
          <w:sz w:val="28"/>
          <w:szCs w:val="28"/>
        </w:rPr>
        <w:t>г</w:t>
      </w:r>
      <w:r w:rsidRPr="00E21D5A">
        <w:rPr>
          <w:sz w:val="28"/>
          <w:szCs w:val="28"/>
        </w:rPr>
        <w:t>о</w:t>
      </w:r>
      <w:r w:rsidRPr="00E21D5A">
        <w:rPr>
          <w:spacing w:val="1"/>
          <w:sz w:val="28"/>
          <w:szCs w:val="28"/>
        </w:rPr>
        <w:t xml:space="preserve"> ме</w:t>
      </w:r>
      <w:r w:rsidRPr="00E21D5A">
        <w:rPr>
          <w:sz w:val="28"/>
          <w:szCs w:val="28"/>
        </w:rPr>
        <w:t>ся</w:t>
      </w:r>
      <w:r w:rsidRPr="00E21D5A">
        <w:rPr>
          <w:spacing w:val="-1"/>
          <w:sz w:val="28"/>
          <w:szCs w:val="28"/>
        </w:rPr>
        <w:t>ц</w:t>
      </w:r>
      <w:r w:rsidRPr="00E21D5A">
        <w:rPr>
          <w:sz w:val="28"/>
          <w:szCs w:val="28"/>
        </w:rPr>
        <w:t>а</w:t>
      </w:r>
      <w:r w:rsidRPr="00E21D5A">
        <w:rPr>
          <w:spacing w:val="5"/>
          <w:sz w:val="28"/>
          <w:szCs w:val="28"/>
        </w:rPr>
        <w:t xml:space="preserve"> </w:t>
      </w:r>
      <w:r w:rsidRPr="00E21D5A">
        <w:rPr>
          <w:sz w:val="28"/>
          <w:szCs w:val="28"/>
        </w:rPr>
        <w:t>–</w:t>
      </w:r>
      <w:r w:rsidRPr="00E21D5A">
        <w:rPr>
          <w:spacing w:val="-1"/>
          <w:sz w:val="28"/>
          <w:szCs w:val="28"/>
        </w:rPr>
        <w:t xml:space="preserve"> </w:t>
      </w:r>
      <w:r w:rsidRPr="00E21D5A">
        <w:rPr>
          <w:sz w:val="28"/>
          <w:szCs w:val="28"/>
        </w:rPr>
        <w:t>м</w:t>
      </w:r>
      <w:r w:rsidRPr="00E21D5A">
        <w:rPr>
          <w:spacing w:val="-2"/>
          <w:sz w:val="28"/>
          <w:szCs w:val="28"/>
        </w:rPr>
        <w:t>и</w:t>
      </w:r>
      <w:r w:rsidRPr="00E21D5A">
        <w:rPr>
          <w:sz w:val="28"/>
          <w:szCs w:val="28"/>
        </w:rPr>
        <w:t>н</w:t>
      </w:r>
      <w:r w:rsidRPr="00E21D5A">
        <w:rPr>
          <w:spacing w:val="-3"/>
          <w:sz w:val="28"/>
          <w:szCs w:val="28"/>
        </w:rPr>
        <w:t>у</w:t>
      </w:r>
      <w:r w:rsidRPr="00E21D5A">
        <w:rPr>
          <w:sz w:val="28"/>
          <w:szCs w:val="28"/>
        </w:rPr>
        <w:t xml:space="preserve">с </w:t>
      </w:r>
      <w:r w:rsidRPr="00E21D5A">
        <w:rPr>
          <w:spacing w:val="1"/>
          <w:sz w:val="28"/>
          <w:szCs w:val="28"/>
        </w:rPr>
        <w:t>13</w:t>
      </w:r>
      <w:r w:rsidRPr="00E21D5A">
        <w:rPr>
          <w:spacing w:val="2"/>
          <w:sz w:val="28"/>
          <w:szCs w:val="28"/>
        </w:rPr>
        <w:t xml:space="preserve"> </w:t>
      </w:r>
      <w:r w:rsidR="00E44A01" w:rsidRPr="00E21D5A">
        <w:rPr>
          <w:spacing w:val="-1"/>
          <w:position w:val="11"/>
          <w:sz w:val="28"/>
          <w:szCs w:val="28"/>
        </w:rPr>
        <w:t>°С</w:t>
      </w:r>
      <w:r w:rsidRPr="00E21D5A">
        <w:rPr>
          <w:sz w:val="28"/>
          <w:szCs w:val="28"/>
        </w:rPr>
        <w:t>;</w:t>
      </w:r>
    </w:p>
    <w:p w:rsidR="00572C1C" w:rsidRPr="00E21D5A" w:rsidRDefault="00572C1C" w:rsidP="007A3CE4">
      <w:pPr>
        <w:rPr>
          <w:sz w:val="28"/>
          <w:szCs w:val="28"/>
        </w:rPr>
      </w:pPr>
      <w:r w:rsidRPr="00E21D5A">
        <w:rPr>
          <w:sz w:val="28"/>
          <w:szCs w:val="28"/>
        </w:rPr>
        <w:t>- с</w:t>
      </w:r>
      <w:r w:rsidRPr="00E21D5A">
        <w:rPr>
          <w:spacing w:val="1"/>
          <w:sz w:val="28"/>
          <w:szCs w:val="28"/>
        </w:rPr>
        <w:t>ре</w:t>
      </w:r>
      <w:r w:rsidRPr="00E21D5A">
        <w:rPr>
          <w:spacing w:val="-1"/>
          <w:sz w:val="28"/>
          <w:szCs w:val="28"/>
        </w:rPr>
        <w:t>д</w:t>
      </w:r>
      <w:r w:rsidRPr="00E21D5A">
        <w:rPr>
          <w:sz w:val="28"/>
          <w:szCs w:val="28"/>
        </w:rPr>
        <w:t>н</w:t>
      </w:r>
      <w:r w:rsidRPr="00E21D5A">
        <w:rPr>
          <w:spacing w:val="-1"/>
          <w:sz w:val="28"/>
          <w:szCs w:val="28"/>
        </w:rPr>
        <w:t>я</w:t>
      </w:r>
      <w:r w:rsidRPr="00E21D5A">
        <w:rPr>
          <w:sz w:val="28"/>
          <w:szCs w:val="28"/>
        </w:rPr>
        <w:t>я за</w:t>
      </w:r>
      <w:r w:rsidRPr="00E21D5A">
        <w:rPr>
          <w:spacing w:val="1"/>
          <w:sz w:val="28"/>
          <w:szCs w:val="28"/>
        </w:rPr>
        <w:t xml:space="preserve"> о</w:t>
      </w:r>
      <w:r w:rsidRPr="00E21D5A">
        <w:rPr>
          <w:spacing w:val="-2"/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пит</w:t>
      </w:r>
      <w:r w:rsidRPr="00E21D5A">
        <w:rPr>
          <w:spacing w:val="1"/>
          <w:sz w:val="28"/>
          <w:szCs w:val="28"/>
        </w:rPr>
        <w:t>е</w:t>
      </w:r>
      <w:r w:rsidRPr="00E21D5A">
        <w:rPr>
          <w:spacing w:val="-1"/>
          <w:sz w:val="28"/>
          <w:szCs w:val="28"/>
        </w:rPr>
        <w:t>л</w:t>
      </w:r>
      <w:r w:rsidRPr="00E21D5A">
        <w:rPr>
          <w:spacing w:val="-3"/>
          <w:sz w:val="28"/>
          <w:szCs w:val="28"/>
        </w:rPr>
        <w:t>ь</w:t>
      </w:r>
      <w:r w:rsidRPr="00E21D5A">
        <w:rPr>
          <w:sz w:val="28"/>
          <w:szCs w:val="28"/>
        </w:rPr>
        <w:t>ный п</w:t>
      </w:r>
      <w:r w:rsidRPr="00E21D5A">
        <w:rPr>
          <w:spacing w:val="1"/>
          <w:sz w:val="28"/>
          <w:szCs w:val="28"/>
        </w:rPr>
        <w:t>ер</w:t>
      </w:r>
      <w:r w:rsidRPr="00E21D5A">
        <w:rPr>
          <w:sz w:val="28"/>
          <w:szCs w:val="28"/>
        </w:rPr>
        <w:t>и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д –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z w:val="28"/>
          <w:szCs w:val="28"/>
        </w:rPr>
        <w:t>мин</w:t>
      </w:r>
      <w:r w:rsidRPr="00E21D5A">
        <w:rPr>
          <w:spacing w:val="-3"/>
          <w:sz w:val="28"/>
          <w:szCs w:val="28"/>
        </w:rPr>
        <w:t>у</w:t>
      </w:r>
      <w:r w:rsidRPr="00E21D5A">
        <w:rPr>
          <w:sz w:val="28"/>
          <w:szCs w:val="28"/>
        </w:rPr>
        <w:t xml:space="preserve">с </w:t>
      </w:r>
      <w:r w:rsidRPr="00E21D5A">
        <w:rPr>
          <w:spacing w:val="-1"/>
          <w:sz w:val="28"/>
          <w:szCs w:val="28"/>
        </w:rPr>
        <w:t>1</w:t>
      </w:r>
      <w:r w:rsidRPr="00E21D5A">
        <w:rPr>
          <w:spacing w:val="2"/>
          <w:sz w:val="28"/>
          <w:szCs w:val="28"/>
        </w:rPr>
        <w:t xml:space="preserve"> </w:t>
      </w:r>
      <w:r w:rsidR="00E44A01" w:rsidRPr="00E21D5A">
        <w:rPr>
          <w:spacing w:val="-1"/>
          <w:position w:val="11"/>
          <w:sz w:val="28"/>
          <w:szCs w:val="28"/>
        </w:rPr>
        <w:t>°С</w:t>
      </w:r>
      <w:r w:rsidRPr="00E21D5A">
        <w:rPr>
          <w:sz w:val="28"/>
          <w:szCs w:val="28"/>
        </w:rPr>
        <w:t>;</w:t>
      </w:r>
    </w:p>
    <w:p w:rsidR="00572C1C" w:rsidRPr="00E21D5A" w:rsidRDefault="00572C1C" w:rsidP="007A3CE4">
      <w:pPr>
        <w:rPr>
          <w:sz w:val="28"/>
          <w:szCs w:val="28"/>
        </w:rPr>
      </w:pPr>
      <w:r w:rsidRPr="00E21D5A">
        <w:rPr>
          <w:sz w:val="28"/>
          <w:szCs w:val="28"/>
        </w:rPr>
        <w:t>-</w:t>
      </w:r>
      <w:r w:rsidRPr="00E21D5A">
        <w:rPr>
          <w:spacing w:val="1"/>
          <w:sz w:val="28"/>
          <w:szCs w:val="28"/>
        </w:rPr>
        <w:t>ра</w:t>
      </w:r>
      <w:r w:rsidRPr="00E21D5A">
        <w:rPr>
          <w:sz w:val="28"/>
          <w:szCs w:val="28"/>
        </w:rPr>
        <w:t>счё</w:t>
      </w:r>
      <w:r w:rsidRPr="00E21D5A">
        <w:rPr>
          <w:spacing w:val="1"/>
          <w:sz w:val="28"/>
          <w:szCs w:val="28"/>
        </w:rPr>
        <w:t>т</w:t>
      </w:r>
      <w:r w:rsidRPr="00E21D5A">
        <w:rPr>
          <w:sz w:val="28"/>
          <w:szCs w:val="28"/>
        </w:rPr>
        <w:t>ная</w:t>
      </w:r>
      <w:r w:rsidRPr="00E21D5A">
        <w:rPr>
          <w:spacing w:val="31"/>
          <w:sz w:val="28"/>
          <w:szCs w:val="28"/>
        </w:rPr>
        <w:t xml:space="preserve"> </w:t>
      </w:r>
      <w:r w:rsidRPr="00E21D5A">
        <w:rPr>
          <w:sz w:val="28"/>
          <w:szCs w:val="28"/>
        </w:rPr>
        <w:t>т</w:t>
      </w:r>
      <w:r w:rsidRPr="00E21D5A">
        <w:rPr>
          <w:spacing w:val="-1"/>
          <w:sz w:val="28"/>
          <w:szCs w:val="28"/>
        </w:rPr>
        <w:t>е</w:t>
      </w:r>
      <w:r w:rsidRPr="00E21D5A">
        <w:rPr>
          <w:sz w:val="28"/>
          <w:szCs w:val="28"/>
        </w:rPr>
        <w:t>мп</w:t>
      </w:r>
      <w:r w:rsidRPr="00E21D5A">
        <w:rPr>
          <w:spacing w:val="1"/>
          <w:sz w:val="28"/>
          <w:szCs w:val="28"/>
        </w:rPr>
        <w:t>е</w:t>
      </w:r>
      <w:r w:rsidRPr="00E21D5A">
        <w:rPr>
          <w:spacing w:val="-1"/>
          <w:sz w:val="28"/>
          <w:szCs w:val="28"/>
        </w:rPr>
        <w:t>р</w:t>
      </w:r>
      <w:r w:rsidRPr="00E21D5A">
        <w:rPr>
          <w:spacing w:val="1"/>
          <w:sz w:val="28"/>
          <w:szCs w:val="28"/>
        </w:rPr>
        <w:t>а</w:t>
      </w:r>
      <w:r w:rsidRPr="00E21D5A">
        <w:rPr>
          <w:sz w:val="28"/>
          <w:szCs w:val="28"/>
        </w:rPr>
        <w:t>т</w:t>
      </w:r>
      <w:r w:rsidRPr="00E21D5A">
        <w:rPr>
          <w:spacing w:val="-2"/>
          <w:sz w:val="28"/>
          <w:szCs w:val="28"/>
        </w:rPr>
        <w:t>у</w:t>
      </w:r>
      <w:r w:rsidRPr="00E21D5A">
        <w:rPr>
          <w:spacing w:val="1"/>
          <w:sz w:val="28"/>
          <w:szCs w:val="28"/>
        </w:rPr>
        <w:t>р</w:t>
      </w:r>
      <w:r w:rsidRPr="00E21D5A">
        <w:rPr>
          <w:sz w:val="28"/>
          <w:szCs w:val="28"/>
        </w:rPr>
        <w:t>а</w:t>
      </w:r>
      <w:r w:rsidRPr="00E21D5A">
        <w:rPr>
          <w:spacing w:val="32"/>
          <w:sz w:val="28"/>
          <w:szCs w:val="28"/>
        </w:rPr>
        <w:t xml:space="preserve"> </w:t>
      </w:r>
      <w:r w:rsidRPr="00E21D5A">
        <w:rPr>
          <w:sz w:val="28"/>
          <w:szCs w:val="28"/>
        </w:rPr>
        <w:t>на</w:t>
      </w:r>
      <w:r w:rsidRPr="00E21D5A">
        <w:rPr>
          <w:spacing w:val="32"/>
          <w:sz w:val="28"/>
          <w:szCs w:val="28"/>
        </w:rPr>
        <w:t xml:space="preserve"> 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п</w:t>
      </w:r>
      <w:r w:rsidRPr="00E21D5A">
        <w:rPr>
          <w:spacing w:val="-1"/>
          <w:sz w:val="28"/>
          <w:szCs w:val="28"/>
        </w:rPr>
        <w:t>л</w:t>
      </w:r>
      <w:r w:rsidRPr="00E21D5A">
        <w:rPr>
          <w:spacing w:val="1"/>
          <w:sz w:val="28"/>
          <w:szCs w:val="28"/>
        </w:rPr>
        <w:t>е</w:t>
      </w:r>
      <w:r w:rsidRPr="00E21D5A">
        <w:rPr>
          <w:sz w:val="28"/>
          <w:szCs w:val="28"/>
        </w:rPr>
        <w:t>ние</w:t>
      </w:r>
      <w:r w:rsidRPr="00E21D5A">
        <w:rPr>
          <w:spacing w:val="32"/>
          <w:sz w:val="28"/>
          <w:szCs w:val="28"/>
        </w:rPr>
        <w:t xml:space="preserve"> </w:t>
      </w:r>
      <w:r w:rsidRPr="00E21D5A">
        <w:rPr>
          <w:sz w:val="28"/>
          <w:szCs w:val="28"/>
        </w:rPr>
        <w:t>внутри</w:t>
      </w:r>
      <w:r w:rsidRPr="00E21D5A">
        <w:rPr>
          <w:spacing w:val="32"/>
          <w:sz w:val="28"/>
          <w:szCs w:val="28"/>
        </w:rPr>
        <w:t xml:space="preserve"> </w:t>
      </w:r>
      <w:r w:rsidRPr="00E21D5A">
        <w:rPr>
          <w:sz w:val="28"/>
          <w:szCs w:val="28"/>
        </w:rPr>
        <w:t>жилых</w:t>
      </w:r>
      <w:r w:rsidRPr="00E21D5A">
        <w:rPr>
          <w:spacing w:val="29"/>
          <w:sz w:val="28"/>
          <w:szCs w:val="28"/>
        </w:rPr>
        <w:t xml:space="preserve"> </w:t>
      </w:r>
      <w:r w:rsidRPr="00E21D5A">
        <w:rPr>
          <w:sz w:val="28"/>
          <w:szCs w:val="28"/>
        </w:rPr>
        <w:t>по</w:t>
      </w:r>
      <w:r w:rsidRPr="00E21D5A">
        <w:rPr>
          <w:spacing w:val="1"/>
          <w:sz w:val="28"/>
          <w:szCs w:val="28"/>
        </w:rPr>
        <w:t>ме</w:t>
      </w:r>
      <w:r w:rsidRPr="00E21D5A">
        <w:rPr>
          <w:spacing w:val="-1"/>
          <w:sz w:val="28"/>
          <w:szCs w:val="28"/>
        </w:rPr>
        <w:t>щ</w:t>
      </w:r>
      <w:r w:rsidRPr="00E21D5A">
        <w:rPr>
          <w:spacing w:val="1"/>
          <w:sz w:val="28"/>
          <w:szCs w:val="28"/>
        </w:rPr>
        <w:t>е</w:t>
      </w:r>
      <w:r w:rsidRPr="00E21D5A">
        <w:rPr>
          <w:spacing w:val="2"/>
          <w:sz w:val="28"/>
          <w:szCs w:val="28"/>
        </w:rPr>
        <w:t>н</w:t>
      </w:r>
      <w:r w:rsidRPr="00E21D5A">
        <w:rPr>
          <w:sz w:val="28"/>
          <w:szCs w:val="28"/>
        </w:rPr>
        <w:t>ий</w:t>
      </w:r>
      <w:r w:rsidRPr="00E21D5A">
        <w:rPr>
          <w:spacing w:val="39"/>
          <w:sz w:val="28"/>
          <w:szCs w:val="28"/>
        </w:rPr>
        <w:t xml:space="preserve"> </w:t>
      </w:r>
      <w:r w:rsidRPr="00E21D5A">
        <w:rPr>
          <w:sz w:val="28"/>
          <w:szCs w:val="28"/>
        </w:rPr>
        <w:t>п</w:t>
      </w:r>
      <w:r w:rsidRPr="00E21D5A">
        <w:rPr>
          <w:spacing w:val="-1"/>
          <w:sz w:val="28"/>
          <w:szCs w:val="28"/>
        </w:rPr>
        <w:t>л</w:t>
      </w:r>
      <w:r w:rsidRPr="00E21D5A">
        <w:rPr>
          <w:sz w:val="28"/>
          <w:szCs w:val="28"/>
        </w:rPr>
        <w:t xml:space="preserve">юс </w:t>
      </w:r>
      <w:r w:rsidRPr="00E21D5A">
        <w:rPr>
          <w:spacing w:val="1"/>
          <w:sz w:val="28"/>
          <w:szCs w:val="28"/>
        </w:rPr>
        <w:t>1</w:t>
      </w:r>
      <w:r w:rsidRPr="00E21D5A">
        <w:rPr>
          <w:spacing w:val="2"/>
          <w:sz w:val="28"/>
          <w:szCs w:val="28"/>
        </w:rPr>
        <w:t>8</w:t>
      </w:r>
      <w:r w:rsidRPr="00E21D5A">
        <w:rPr>
          <w:spacing w:val="-1"/>
          <w:sz w:val="28"/>
          <w:szCs w:val="28"/>
        </w:rPr>
        <w:t>-</w:t>
      </w:r>
      <w:r w:rsidRPr="00E21D5A">
        <w:rPr>
          <w:spacing w:val="1"/>
          <w:sz w:val="28"/>
          <w:szCs w:val="28"/>
        </w:rPr>
        <w:t xml:space="preserve">21 </w:t>
      </w:r>
      <w:r w:rsidR="00E44A01" w:rsidRPr="00E21D5A">
        <w:rPr>
          <w:spacing w:val="-1"/>
          <w:position w:val="11"/>
          <w:sz w:val="28"/>
          <w:szCs w:val="28"/>
        </w:rPr>
        <w:t>°С</w:t>
      </w:r>
      <w:r w:rsidRPr="00E21D5A">
        <w:rPr>
          <w:sz w:val="28"/>
          <w:szCs w:val="28"/>
        </w:rPr>
        <w:t>.</w:t>
      </w:r>
    </w:p>
    <w:p w:rsidR="00572C1C" w:rsidRPr="00E21D5A" w:rsidRDefault="00572C1C" w:rsidP="007A3CE4">
      <w:pPr>
        <w:rPr>
          <w:sz w:val="28"/>
          <w:szCs w:val="28"/>
        </w:rPr>
      </w:pPr>
      <w:r w:rsidRPr="00E21D5A">
        <w:rPr>
          <w:sz w:val="28"/>
          <w:szCs w:val="28"/>
        </w:rPr>
        <w:t>- п</w:t>
      </w:r>
      <w:r w:rsidRPr="00E21D5A">
        <w:rPr>
          <w:spacing w:val="1"/>
          <w:sz w:val="28"/>
          <w:szCs w:val="28"/>
        </w:rPr>
        <w:t>ро</w:t>
      </w:r>
      <w:r w:rsidRPr="00E21D5A">
        <w:rPr>
          <w:spacing w:val="-1"/>
          <w:sz w:val="28"/>
          <w:szCs w:val="28"/>
        </w:rPr>
        <w:t>д</w:t>
      </w:r>
      <w:r w:rsidRPr="00E21D5A">
        <w:rPr>
          <w:spacing w:val="1"/>
          <w:sz w:val="28"/>
          <w:szCs w:val="28"/>
        </w:rPr>
        <w:t>о</w:t>
      </w:r>
      <w:r w:rsidRPr="00E21D5A">
        <w:rPr>
          <w:spacing w:val="-1"/>
          <w:sz w:val="28"/>
          <w:szCs w:val="28"/>
        </w:rPr>
        <w:t>л</w:t>
      </w:r>
      <w:r w:rsidRPr="00E21D5A">
        <w:rPr>
          <w:sz w:val="28"/>
          <w:szCs w:val="28"/>
        </w:rPr>
        <w:t>жи</w:t>
      </w:r>
      <w:r w:rsidRPr="00E21D5A">
        <w:rPr>
          <w:spacing w:val="1"/>
          <w:sz w:val="28"/>
          <w:szCs w:val="28"/>
        </w:rPr>
        <w:t>те</w:t>
      </w:r>
      <w:r w:rsidRPr="00E21D5A">
        <w:rPr>
          <w:spacing w:val="-1"/>
          <w:sz w:val="28"/>
          <w:szCs w:val="28"/>
        </w:rPr>
        <w:t>л</w:t>
      </w:r>
      <w:r w:rsidRPr="00E21D5A">
        <w:rPr>
          <w:sz w:val="28"/>
          <w:szCs w:val="28"/>
        </w:rPr>
        <w:t>ь</w:t>
      </w:r>
      <w:r w:rsidRPr="00E21D5A">
        <w:rPr>
          <w:spacing w:val="-1"/>
          <w:sz w:val="28"/>
          <w:szCs w:val="28"/>
        </w:rPr>
        <w:t>н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сть</w:t>
      </w:r>
      <w:r w:rsidRPr="00E21D5A">
        <w:rPr>
          <w:spacing w:val="-2"/>
          <w:sz w:val="28"/>
          <w:szCs w:val="28"/>
        </w:rPr>
        <w:t xml:space="preserve"> 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о</w:t>
      </w:r>
      <w:r w:rsidRPr="00E21D5A">
        <w:rPr>
          <w:sz w:val="28"/>
          <w:szCs w:val="28"/>
        </w:rPr>
        <w:t>пи</w:t>
      </w:r>
      <w:r w:rsidRPr="00E21D5A">
        <w:rPr>
          <w:spacing w:val="-2"/>
          <w:sz w:val="28"/>
          <w:szCs w:val="28"/>
        </w:rPr>
        <w:t>т</w:t>
      </w:r>
      <w:r w:rsidRPr="00E21D5A">
        <w:rPr>
          <w:spacing w:val="1"/>
          <w:sz w:val="28"/>
          <w:szCs w:val="28"/>
        </w:rPr>
        <w:t>е</w:t>
      </w:r>
      <w:r w:rsidRPr="00E21D5A">
        <w:rPr>
          <w:spacing w:val="-1"/>
          <w:sz w:val="28"/>
          <w:szCs w:val="28"/>
        </w:rPr>
        <w:t>л</w:t>
      </w:r>
      <w:r w:rsidRPr="00E21D5A">
        <w:rPr>
          <w:sz w:val="28"/>
          <w:szCs w:val="28"/>
        </w:rPr>
        <w:t>ь</w:t>
      </w:r>
      <w:r w:rsidRPr="00E21D5A">
        <w:rPr>
          <w:spacing w:val="-1"/>
          <w:sz w:val="28"/>
          <w:szCs w:val="28"/>
        </w:rPr>
        <w:t>н</w:t>
      </w:r>
      <w:r w:rsidRPr="00E21D5A">
        <w:rPr>
          <w:spacing w:val="1"/>
          <w:sz w:val="28"/>
          <w:szCs w:val="28"/>
        </w:rPr>
        <w:t>о</w:t>
      </w:r>
      <w:r w:rsidRPr="00E21D5A">
        <w:rPr>
          <w:spacing w:val="-1"/>
          <w:sz w:val="28"/>
          <w:szCs w:val="28"/>
        </w:rPr>
        <w:t>г</w:t>
      </w:r>
      <w:r w:rsidRPr="00E21D5A">
        <w:rPr>
          <w:sz w:val="28"/>
          <w:szCs w:val="28"/>
        </w:rPr>
        <w:t>о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z w:val="28"/>
          <w:szCs w:val="28"/>
        </w:rPr>
        <w:t>п</w:t>
      </w:r>
      <w:r w:rsidRPr="00E21D5A">
        <w:rPr>
          <w:spacing w:val="1"/>
          <w:sz w:val="28"/>
          <w:szCs w:val="28"/>
        </w:rPr>
        <w:t>ер</w:t>
      </w:r>
      <w:r w:rsidRPr="00E21D5A">
        <w:rPr>
          <w:sz w:val="28"/>
          <w:szCs w:val="28"/>
        </w:rPr>
        <w:t>и</w:t>
      </w:r>
      <w:r w:rsidRPr="00E21D5A">
        <w:rPr>
          <w:spacing w:val="-1"/>
          <w:sz w:val="28"/>
          <w:szCs w:val="28"/>
        </w:rPr>
        <w:t>од</w:t>
      </w:r>
      <w:r w:rsidRPr="00E21D5A">
        <w:rPr>
          <w:sz w:val="28"/>
          <w:szCs w:val="28"/>
        </w:rPr>
        <w:t>а</w:t>
      </w:r>
      <w:r w:rsidRPr="00E21D5A">
        <w:rPr>
          <w:spacing w:val="6"/>
          <w:sz w:val="28"/>
          <w:szCs w:val="28"/>
        </w:rPr>
        <w:t xml:space="preserve"> </w:t>
      </w:r>
      <w:r w:rsidRPr="00E21D5A">
        <w:rPr>
          <w:sz w:val="28"/>
          <w:szCs w:val="28"/>
        </w:rPr>
        <w:t>–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pacing w:val="-1"/>
          <w:sz w:val="28"/>
          <w:szCs w:val="28"/>
        </w:rPr>
        <w:t>210</w:t>
      </w:r>
      <w:r w:rsidRPr="00E21D5A">
        <w:rPr>
          <w:spacing w:val="1"/>
          <w:sz w:val="28"/>
          <w:szCs w:val="28"/>
        </w:rPr>
        <w:t xml:space="preserve"> </w:t>
      </w:r>
      <w:r w:rsidRPr="00E21D5A">
        <w:rPr>
          <w:sz w:val="28"/>
          <w:szCs w:val="28"/>
        </w:rPr>
        <w:t>с</w:t>
      </w:r>
      <w:r w:rsidRPr="00E21D5A">
        <w:rPr>
          <w:spacing w:val="-2"/>
          <w:sz w:val="28"/>
          <w:szCs w:val="28"/>
        </w:rPr>
        <w:t>у</w:t>
      </w:r>
      <w:r w:rsidRPr="00E21D5A">
        <w:rPr>
          <w:sz w:val="28"/>
          <w:szCs w:val="28"/>
        </w:rPr>
        <w:t>т</w:t>
      </w:r>
      <w:r w:rsidRPr="00E21D5A">
        <w:rPr>
          <w:spacing w:val="2"/>
          <w:sz w:val="28"/>
          <w:szCs w:val="28"/>
        </w:rPr>
        <w:t>о</w:t>
      </w:r>
      <w:r w:rsidRPr="00E21D5A">
        <w:rPr>
          <w:sz w:val="28"/>
          <w:szCs w:val="28"/>
        </w:rPr>
        <w:t>к.</w:t>
      </w:r>
    </w:p>
    <w:p w:rsidR="00572C1C" w:rsidRPr="00E21D5A" w:rsidRDefault="00572C1C" w:rsidP="007A3CE4">
      <w:pPr>
        <w:rPr>
          <w:sz w:val="28"/>
          <w:szCs w:val="28"/>
        </w:rPr>
      </w:pPr>
      <w:r w:rsidRPr="00E21D5A">
        <w:rPr>
          <w:sz w:val="28"/>
          <w:szCs w:val="28"/>
        </w:rPr>
        <w:t>- максимальная глубина промерзания почвы раз в 10 лет 135 см., раз в 50 лет 182 см.</w:t>
      </w:r>
    </w:p>
    <w:p w:rsidR="00D92E7A" w:rsidRPr="00E21D5A" w:rsidRDefault="00D92E7A" w:rsidP="001A0AF9">
      <w:pPr>
        <w:spacing w:line="340" w:lineRule="atLeast"/>
        <w:jc w:val="center"/>
        <w:rPr>
          <w:b/>
          <w:color w:val="FF0000"/>
          <w:sz w:val="28"/>
          <w:szCs w:val="28"/>
        </w:rPr>
      </w:pPr>
    </w:p>
    <w:p w:rsidR="00572C1C" w:rsidRPr="00E21D5A" w:rsidRDefault="00165B23" w:rsidP="00E21D5A">
      <w:pPr>
        <w:pStyle w:val="western"/>
        <w:spacing w:before="274" w:beforeAutospacing="0" w:after="274" w:afterAutospacing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1.2</w:t>
      </w:r>
      <w:r w:rsidR="00572C1C" w:rsidRPr="00E21D5A">
        <w:rPr>
          <w:b/>
          <w:color w:val="000000"/>
          <w:sz w:val="28"/>
          <w:szCs w:val="28"/>
        </w:rPr>
        <w:t>. Система теплоснабжения.</w:t>
      </w:r>
    </w:p>
    <w:p w:rsidR="00572C1C" w:rsidRPr="00E21D5A" w:rsidRDefault="00572C1C" w:rsidP="00E21D5A">
      <w:pPr>
        <w:pStyle w:val="western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В настоящее время теплоснабжающей организацией, обязанной заключить с потребителем договор теплоснабжения является единая теплоснабжающая организация – Челно-Вершинское муниципальное унитарное предприятие </w:t>
      </w:r>
      <w:r w:rsidR="0067110C">
        <w:rPr>
          <w:sz w:val="28"/>
          <w:szCs w:val="28"/>
        </w:rPr>
        <w:t>П</w:t>
      </w:r>
      <w:r w:rsidRPr="00E21D5A">
        <w:rPr>
          <w:sz w:val="28"/>
          <w:szCs w:val="28"/>
        </w:rPr>
        <w:t>роизводственное объединение жилищно-коммунально</w:t>
      </w:r>
      <w:r w:rsidR="0067110C">
        <w:rPr>
          <w:sz w:val="28"/>
          <w:szCs w:val="28"/>
        </w:rPr>
        <w:t>го</w:t>
      </w:r>
      <w:r w:rsidRPr="00E21D5A">
        <w:rPr>
          <w:sz w:val="28"/>
          <w:szCs w:val="28"/>
        </w:rPr>
        <w:t xml:space="preserve"> хозяйств</w:t>
      </w:r>
      <w:r w:rsidR="0067110C">
        <w:rPr>
          <w:sz w:val="28"/>
          <w:szCs w:val="28"/>
        </w:rPr>
        <w:t>а</w:t>
      </w:r>
      <w:r w:rsidRPr="00E21D5A">
        <w:rPr>
          <w:sz w:val="28"/>
          <w:szCs w:val="28"/>
        </w:rPr>
        <w:t xml:space="preserve">. </w:t>
      </w:r>
    </w:p>
    <w:p w:rsidR="00572C1C" w:rsidRPr="00E21D5A" w:rsidRDefault="00572C1C" w:rsidP="00E21D5A">
      <w:pPr>
        <w:pStyle w:val="western"/>
        <w:spacing w:before="0" w:beforeAutospacing="0" w:after="0" w:afterAutospacing="0"/>
        <w:ind w:firstLine="835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Теплоснабжение (отопление) СП</w:t>
      </w:r>
      <w:r w:rsidR="00165B23">
        <w:rPr>
          <w:sz w:val="28"/>
          <w:szCs w:val="28"/>
        </w:rPr>
        <w:t xml:space="preserve"> Красный Строитель</w:t>
      </w:r>
      <w:r w:rsidRPr="00E21D5A">
        <w:rPr>
          <w:sz w:val="28"/>
          <w:szCs w:val="28"/>
        </w:rPr>
        <w:t xml:space="preserve"> обеспеч</w:t>
      </w:r>
      <w:r w:rsidR="00165B23">
        <w:rPr>
          <w:sz w:val="28"/>
          <w:szCs w:val="28"/>
        </w:rPr>
        <w:t xml:space="preserve">ивается от </w:t>
      </w:r>
      <w:r w:rsidRPr="00E21D5A">
        <w:rPr>
          <w:sz w:val="28"/>
          <w:szCs w:val="28"/>
        </w:rPr>
        <w:t xml:space="preserve">модульных котельных, а </w:t>
      </w:r>
      <w:r w:rsidR="006F01EF" w:rsidRPr="00E21D5A">
        <w:rPr>
          <w:sz w:val="28"/>
          <w:szCs w:val="28"/>
        </w:rPr>
        <w:t>также</w:t>
      </w:r>
      <w:r w:rsidRPr="00E21D5A">
        <w:rPr>
          <w:sz w:val="28"/>
          <w:szCs w:val="28"/>
        </w:rPr>
        <w:t xml:space="preserve"> индивидуальных котлов, которые поставля</w:t>
      </w:r>
      <w:r w:rsidR="0067110C">
        <w:rPr>
          <w:sz w:val="28"/>
          <w:szCs w:val="28"/>
        </w:rPr>
        <w:t>ю</w:t>
      </w:r>
      <w:r w:rsidRPr="00E21D5A">
        <w:rPr>
          <w:sz w:val="28"/>
          <w:szCs w:val="28"/>
        </w:rPr>
        <w:t>т тепловую энергию в горячей воде для следующих групп потребителей: население, бюджетные и проч</w:t>
      </w:r>
      <w:r w:rsidR="00165B23">
        <w:rPr>
          <w:sz w:val="28"/>
          <w:szCs w:val="28"/>
        </w:rPr>
        <w:t>ие потребители</w:t>
      </w:r>
      <w:r w:rsidRPr="00E21D5A">
        <w:rPr>
          <w:sz w:val="28"/>
          <w:szCs w:val="28"/>
        </w:rPr>
        <w:t xml:space="preserve"> СП</w:t>
      </w:r>
      <w:r w:rsidR="00165B23">
        <w:rPr>
          <w:sz w:val="28"/>
          <w:szCs w:val="28"/>
        </w:rPr>
        <w:t xml:space="preserve"> Красный Строитель</w:t>
      </w:r>
      <w:r w:rsidRPr="00E21D5A">
        <w:rPr>
          <w:sz w:val="28"/>
          <w:szCs w:val="28"/>
        </w:rPr>
        <w:t xml:space="preserve">. Расчетный температурный график отпуска тепла от котельной 95/70 °С. Система теплоснабжения – </w:t>
      </w:r>
      <w:r w:rsidRPr="00F74451">
        <w:rPr>
          <w:sz w:val="28"/>
          <w:szCs w:val="28"/>
        </w:rPr>
        <w:t xml:space="preserve">подземная </w:t>
      </w:r>
      <w:r w:rsidR="00F74451" w:rsidRPr="00F74451">
        <w:rPr>
          <w:sz w:val="28"/>
          <w:szCs w:val="28"/>
        </w:rPr>
        <w:t>бесканальная</w:t>
      </w:r>
      <w:r w:rsidRPr="00E21D5A">
        <w:rPr>
          <w:sz w:val="28"/>
          <w:szCs w:val="28"/>
        </w:rPr>
        <w:t xml:space="preserve">. </w:t>
      </w:r>
      <w:r w:rsidR="000A4192" w:rsidRPr="00E21D5A">
        <w:rPr>
          <w:sz w:val="28"/>
          <w:szCs w:val="28"/>
        </w:rPr>
        <w:t xml:space="preserve">Общая протяженность тепловых сетей </w:t>
      </w:r>
      <w:r w:rsidR="00165B23" w:rsidRPr="00E21D5A">
        <w:rPr>
          <w:sz w:val="28"/>
          <w:szCs w:val="28"/>
        </w:rPr>
        <w:t>составляет</w:t>
      </w:r>
      <w:r w:rsidR="000A4192" w:rsidRPr="00E21D5A">
        <w:rPr>
          <w:sz w:val="28"/>
          <w:szCs w:val="28"/>
        </w:rPr>
        <w:t xml:space="preserve"> </w:t>
      </w:r>
      <w:r w:rsidR="00910ACE">
        <w:rPr>
          <w:sz w:val="28"/>
          <w:szCs w:val="28"/>
        </w:rPr>
        <w:t>4,725</w:t>
      </w:r>
      <w:r w:rsidR="000A4192" w:rsidRPr="00E21D5A">
        <w:rPr>
          <w:sz w:val="28"/>
          <w:szCs w:val="28"/>
        </w:rPr>
        <w:t xml:space="preserve"> км</w:t>
      </w:r>
      <w:r w:rsidR="0067110C">
        <w:rPr>
          <w:sz w:val="28"/>
          <w:szCs w:val="28"/>
        </w:rPr>
        <w:t>,</w:t>
      </w:r>
      <w:r w:rsidR="000A4192" w:rsidRPr="00E21D5A">
        <w:rPr>
          <w:sz w:val="28"/>
          <w:szCs w:val="28"/>
        </w:rPr>
        <w:t xml:space="preserve"> в том числе:</w:t>
      </w:r>
    </w:p>
    <w:p w:rsidR="008C61FD" w:rsidRPr="00910ACE" w:rsidRDefault="00F74451" w:rsidP="00910ACE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ACE">
        <w:rPr>
          <w:color w:val="000000"/>
          <w:sz w:val="28"/>
          <w:szCs w:val="28"/>
        </w:rPr>
        <w:t xml:space="preserve"> </w:t>
      </w:r>
      <w:r w:rsidR="008C61FD" w:rsidRPr="00910ACE">
        <w:rPr>
          <w:color w:val="000000"/>
          <w:sz w:val="28"/>
          <w:szCs w:val="28"/>
        </w:rPr>
        <w:t>-</w:t>
      </w:r>
      <w:r w:rsidR="0067110C">
        <w:rPr>
          <w:color w:val="000000"/>
          <w:sz w:val="28"/>
          <w:szCs w:val="28"/>
        </w:rPr>
        <w:t xml:space="preserve"> </w:t>
      </w:r>
      <w:r w:rsidR="008C61FD" w:rsidRPr="00910ACE">
        <w:rPr>
          <w:color w:val="000000"/>
          <w:sz w:val="28"/>
          <w:szCs w:val="28"/>
        </w:rPr>
        <w:t>подземная бесканальная</w:t>
      </w:r>
      <w:r w:rsidR="0067110C">
        <w:rPr>
          <w:color w:val="000000"/>
          <w:sz w:val="28"/>
          <w:szCs w:val="28"/>
        </w:rPr>
        <w:t xml:space="preserve"> </w:t>
      </w:r>
      <w:r w:rsidR="008C61FD" w:rsidRPr="00910ACE">
        <w:rPr>
          <w:color w:val="000000"/>
          <w:sz w:val="28"/>
          <w:szCs w:val="28"/>
        </w:rPr>
        <w:t>-</w:t>
      </w:r>
      <w:r w:rsidR="00C322E7" w:rsidRPr="00910ACE">
        <w:rPr>
          <w:color w:val="000000"/>
          <w:sz w:val="28"/>
          <w:szCs w:val="28"/>
        </w:rPr>
        <w:t xml:space="preserve"> </w:t>
      </w:r>
      <w:r w:rsidR="00910ACE" w:rsidRPr="00910ACE">
        <w:rPr>
          <w:color w:val="000000"/>
          <w:sz w:val="28"/>
          <w:szCs w:val="28"/>
        </w:rPr>
        <w:t>4725</w:t>
      </w:r>
      <w:r w:rsidR="00C322E7" w:rsidRPr="00910ACE">
        <w:rPr>
          <w:color w:val="000000"/>
          <w:sz w:val="28"/>
          <w:szCs w:val="28"/>
        </w:rPr>
        <w:t xml:space="preserve"> м</w:t>
      </w:r>
    </w:p>
    <w:p w:rsidR="004222D2" w:rsidRPr="00910ACE" w:rsidRDefault="004222D2" w:rsidP="00910ACE">
      <w:pPr>
        <w:pStyle w:val="a9"/>
        <w:spacing w:after="0"/>
        <w:ind w:left="23"/>
        <w:jc w:val="both"/>
        <w:rPr>
          <w:color w:val="000000"/>
          <w:sz w:val="28"/>
          <w:szCs w:val="28"/>
        </w:rPr>
      </w:pPr>
      <w:r w:rsidRPr="00910ACE">
        <w:rPr>
          <w:color w:val="000000"/>
          <w:sz w:val="28"/>
          <w:szCs w:val="28"/>
        </w:rPr>
        <w:t>75% изоляции выполнена минераловатными матами со стеклотканью.</w:t>
      </w:r>
    </w:p>
    <w:p w:rsidR="004222D2" w:rsidRPr="00E21D5A" w:rsidRDefault="004222D2" w:rsidP="00910ACE">
      <w:pPr>
        <w:pStyle w:val="a9"/>
        <w:spacing w:after="0"/>
        <w:ind w:left="23"/>
        <w:jc w:val="both"/>
        <w:rPr>
          <w:color w:val="000000"/>
          <w:sz w:val="28"/>
          <w:szCs w:val="28"/>
        </w:rPr>
      </w:pPr>
      <w:r w:rsidRPr="00910ACE">
        <w:rPr>
          <w:color w:val="000000"/>
          <w:sz w:val="28"/>
          <w:szCs w:val="28"/>
        </w:rPr>
        <w:t>Уровень износа тепловых сетей в среднем составляет 42%.</w:t>
      </w:r>
    </w:p>
    <w:p w:rsidR="008C61FD" w:rsidRPr="00E21D5A" w:rsidRDefault="008C61FD" w:rsidP="00910ACE">
      <w:pPr>
        <w:pStyle w:val="western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</w:pPr>
    </w:p>
    <w:p w:rsidR="006021B1" w:rsidRDefault="006021B1" w:rsidP="006021B1">
      <w:pPr>
        <w:jc w:val="center"/>
        <w:rPr>
          <w:sz w:val="28"/>
        </w:rPr>
        <w:sectPr w:rsidR="006021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21B1" w:rsidRPr="00E21D5A" w:rsidRDefault="006021B1" w:rsidP="006021B1">
      <w:pPr>
        <w:jc w:val="center"/>
        <w:rPr>
          <w:sz w:val="28"/>
          <w:szCs w:val="28"/>
        </w:rPr>
      </w:pPr>
      <w:r w:rsidRPr="0067110C">
        <w:rPr>
          <w:sz w:val="28"/>
        </w:rPr>
        <w:lastRenderedPageBreak/>
        <w:t xml:space="preserve">Котельные находящиеся на обслуживании </w:t>
      </w:r>
      <w:r>
        <w:rPr>
          <w:sz w:val="28"/>
        </w:rPr>
        <w:t>Челно-Вершинского ПОЖКХ</w:t>
      </w:r>
    </w:p>
    <w:p w:rsidR="000E6697" w:rsidRDefault="006021B1" w:rsidP="00FD54A2">
      <w:pPr>
        <w:jc w:val="center"/>
        <w:rPr>
          <w:sz w:val="28"/>
          <w:szCs w:val="28"/>
        </w:rPr>
      </w:pPr>
      <w:r w:rsidRPr="0067110C">
        <w:rPr>
          <w:sz w:val="28"/>
        </w:rPr>
        <w:t>сельс</w:t>
      </w:r>
      <w:r w:rsidR="00FD54A2">
        <w:rPr>
          <w:sz w:val="28"/>
        </w:rPr>
        <w:t>кого поселения Красный Строитель</w:t>
      </w:r>
    </w:p>
    <w:tbl>
      <w:tblPr>
        <w:tblpPr w:leftFromText="180" w:rightFromText="180" w:vertAnchor="page" w:horzAnchor="margin" w:tblpY="3070"/>
        <w:tblW w:w="15228" w:type="dxa"/>
        <w:tblLayout w:type="fixed"/>
        <w:tblLook w:val="0000" w:firstRow="0" w:lastRow="0" w:firstColumn="0" w:lastColumn="0" w:noHBand="0" w:noVBand="0"/>
      </w:tblPr>
      <w:tblGrid>
        <w:gridCol w:w="485"/>
        <w:gridCol w:w="3905"/>
        <w:gridCol w:w="992"/>
        <w:gridCol w:w="1247"/>
        <w:gridCol w:w="709"/>
        <w:gridCol w:w="1134"/>
        <w:gridCol w:w="708"/>
        <w:gridCol w:w="993"/>
        <w:gridCol w:w="992"/>
        <w:gridCol w:w="1021"/>
        <w:gridCol w:w="1247"/>
        <w:gridCol w:w="567"/>
        <w:gridCol w:w="1228"/>
      </w:tblGrid>
      <w:tr w:rsidR="006021B1" w:rsidRPr="00FD54A2" w:rsidTr="008F6A61">
        <w:trPr>
          <w:trHeight w:val="63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>№</w:t>
            </w:r>
          </w:p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>п/п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>Котельная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>Год пуска котла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1B1" w:rsidRPr="008F6A61" w:rsidRDefault="006021B1" w:rsidP="007627FB">
            <w:pPr>
              <w:jc w:val="center"/>
              <w:rPr>
                <w:sz w:val="20"/>
              </w:rPr>
            </w:pPr>
          </w:p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>Марка</w:t>
            </w:r>
          </w:p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 xml:space="preserve"> котлов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</w:p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  <w:r w:rsidRPr="008F6A61">
              <w:rPr>
                <w:sz w:val="20"/>
              </w:rPr>
              <w:t>Кол-во, шт.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  <w:r w:rsidRPr="008F6A61">
              <w:rPr>
                <w:sz w:val="20"/>
              </w:rPr>
              <w:t>Установленная мощность, Гкал/час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  <w:r w:rsidRPr="008F6A61">
              <w:rPr>
                <w:sz w:val="20"/>
              </w:rPr>
              <w:t>Вид</w:t>
            </w:r>
          </w:p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  <w:r w:rsidRPr="008F6A61">
              <w:rPr>
                <w:sz w:val="20"/>
              </w:rPr>
              <w:t xml:space="preserve"> топлива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  <w:r w:rsidRPr="008F6A61">
              <w:rPr>
                <w:sz w:val="20"/>
              </w:rPr>
              <w:t>Протяжённость</w:t>
            </w:r>
            <w:r w:rsidRPr="008F6A61">
              <w:rPr>
                <w:sz w:val="20"/>
              </w:rPr>
              <w:br/>
              <w:t>тепловых сетей, двухтруб. км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>Произво</w:t>
            </w:r>
          </w:p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>дительность,</w:t>
            </w:r>
          </w:p>
          <w:p w:rsidR="006021B1" w:rsidRPr="008F6A61" w:rsidRDefault="006021B1" w:rsidP="007627FB">
            <w:pPr>
              <w:jc w:val="center"/>
              <w:rPr>
                <w:sz w:val="20"/>
              </w:rPr>
            </w:pPr>
            <w:r w:rsidRPr="008F6A61">
              <w:rPr>
                <w:sz w:val="20"/>
              </w:rPr>
              <w:t>Гкал/ч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  <w:r w:rsidRPr="008F6A61">
              <w:rPr>
                <w:sz w:val="20"/>
              </w:rPr>
              <w:t>Удельный расход условного топлива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  <w:r w:rsidRPr="008F6A61">
              <w:rPr>
                <w:sz w:val="20"/>
              </w:rPr>
              <w:t>КПД котла, %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021B1" w:rsidRPr="008F6A61" w:rsidRDefault="006021B1" w:rsidP="007627FB">
            <w:pPr>
              <w:ind w:left="113" w:right="113"/>
              <w:jc w:val="center"/>
              <w:rPr>
                <w:sz w:val="20"/>
              </w:rPr>
            </w:pPr>
            <w:r w:rsidRPr="008F6A61">
              <w:rPr>
                <w:sz w:val="20"/>
              </w:rPr>
              <w:t>Присоединенная нагрузка потребителей, Гкал/ч</w:t>
            </w:r>
          </w:p>
        </w:tc>
      </w:tr>
      <w:tr w:rsidR="006021B1" w:rsidRPr="00FD54A2" w:rsidTr="008F6A61">
        <w:trPr>
          <w:cantSplit/>
          <w:trHeight w:val="1138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</w:tc>
        <w:tc>
          <w:tcPr>
            <w:tcW w:w="3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021B1" w:rsidRPr="00FD54A2" w:rsidRDefault="006021B1" w:rsidP="007627FB">
            <w:pPr>
              <w:ind w:left="113" w:right="113"/>
              <w:jc w:val="center"/>
              <w:rPr>
                <w:sz w:val="22"/>
              </w:rPr>
            </w:pPr>
            <w:r w:rsidRPr="00FD54A2">
              <w:rPr>
                <w:sz w:val="22"/>
              </w:rPr>
              <w:t xml:space="preserve">По паспорту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021B1" w:rsidRPr="00FD54A2" w:rsidRDefault="006021B1" w:rsidP="007627FB">
            <w:pPr>
              <w:ind w:left="113" w:right="113"/>
              <w:jc w:val="center"/>
              <w:rPr>
                <w:sz w:val="22"/>
              </w:rPr>
            </w:pPr>
            <w:r w:rsidRPr="00FD54A2">
              <w:rPr>
                <w:sz w:val="22"/>
              </w:rPr>
              <w:t>По режимн.карте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021B1" w:rsidRPr="00FD54A2" w:rsidRDefault="006021B1" w:rsidP="007627FB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021B1" w:rsidRPr="00FD54A2" w:rsidRDefault="006021B1" w:rsidP="007627FB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021B1" w:rsidRPr="00FD54A2" w:rsidRDefault="006021B1" w:rsidP="007627FB">
            <w:pPr>
              <w:ind w:left="113" w:right="113"/>
              <w:jc w:val="center"/>
              <w:rPr>
                <w:sz w:val="22"/>
              </w:rPr>
            </w:pPr>
          </w:p>
        </w:tc>
      </w:tr>
      <w:tr w:rsidR="006021B1" w:rsidRPr="00FD54A2" w:rsidTr="008F6A61">
        <w:trPr>
          <w:trHeight w:val="62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>Модульная газовая котельная № 1, п. Красный Строитель, ул. 2 МКР, 2а.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2004 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8F6A61" w:rsidP="007627F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  <w:r w:rsidR="006021B1" w:rsidRPr="00FD54A2">
              <w:rPr>
                <w:sz w:val="22"/>
              </w:rPr>
              <w:t>икро-100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0,172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0,093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164,16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0,108</w:t>
            </w:r>
          </w:p>
        </w:tc>
      </w:tr>
      <w:tr w:rsidR="006021B1" w:rsidRPr="00FD54A2" w:rsidTr="008F6A61">
        <w:trPr>
          <w:trHeight w:val="5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 xml:space="preserve">Мини котельная № 2  </w:t>
            </w:r>
          </w:p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>п. Красный Строитель, ул. 1 МКР, 6а.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2004 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Микро-95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0,172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152,86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0,081</w:t>
            </w:r>
          </w:p>
        </w:tc>
      </w:tr>
      <w:tr w:rsidR="006021B1" w:rsidRPr="00FD54A2" w:rsidTr="008F6A61">
        <w:trPr>
          <w:trHeight w:val="79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 xml:space="preserve">Мини котельная № 3  </w:t>
            </w:r>
          </w:p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>п. Красный Строитель, ул. 1 МКР, 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2004 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Микро-100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0,172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150,74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0,085</w:t>
            </w:r>
          </w:p>
        </w:tc>
      </w:tr>
      <w:tr w:rsidR="006021B1" w:rsidRPr="00FD54A2" w:rsidTr="008F6A61">
        <w:trPr>
          <w:trHeight w:val="41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>Мини котельная № 4  п. Красный Строитель, ул. 2 МКР, 2а.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2004 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Микро-95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0,172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0,093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156,08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0,106</w:t>
            </w:r>
          </w:p>
        </w:tc>
      </w:tr>
      <w:tr w:rsidR="006021B1" w:rsidRPr="00FD54A2" w:rsidTr="008F6A61">
        <w:trPr>
          <w:trHeight w:val="413"/>
        </w:trPr>
        <w:tc>
          <w:tcPr>
            <w:tcW w:w="15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Котельные находящиеся на обслуживании МАУ «ЦОСМИ»,</w:t>
            </w: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 xml:space="preserve"> сельского поселения Красный Строитель</w:t>
            </w:r>
          </w:p>
        </w:tc>
      </w:tr>
      <w:tr w:rsidR="006021B1" w:rsidRPr="00FD54A2" w:rsidTr="008F6A61">
        <w:trPr>
          <w:trHeight w:val="41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>Модульная газовая котельная № 1, п. Красный Строитель, ул. Первомайская, 1б.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2004 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Микро-50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0,043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0,043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  <w:r w:rsidRPr="00FD54A2">
              <w:rPr>
                <w:sz w:val="22"/>
              </w:rPr>
              <w:t>82,08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  <w:r w:rsidRPr="00FD54A2">
              <w:rPr>
                <w:sz w:val="22"/>
              </w:rPr>
              <w:t>0,143</w:t>
            </w:r>
          </w:p>
        </w:tc>
      </w:tr>
      <w:tr w:rsidR="006021B1" w:rsidRPr="00FD54A2" w:rsidTr="008F6A61">
        <w:trPr>
          <w:trHeight w:val="41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 xml:space="preserve">Мини котельная № 8 п. Красный Строитель, ул. </w:t>
            </w:r>
            <w:r w:rsidRPr="00FD54A2">
              <w:rPr>
                <w:sz w:val="22"/>
                <w:szCs w:val="28"/>
              </w:rPr>
              <w:t>Школьная, 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2004 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Микро-100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0,172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  <w:r w:rsidRPr="00FD54A2">
              <w:rPr>
                <w:sz w:val="22"/>
              </w:rPr>
              <w:t>152,86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  <w:r w:rsidRPr="00FD54A2">
              <w:rPr>
                <w:sz w:val="22"/>
              </w:rPr>
              <w:t>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  <w:r w:rsidRPr="00FD54A2">
              <w:rPr>
                <w:sz w:val="22"/>
              </w:rPr>
              <w:t>0,172</w:t>
            </w:r>
          </w:p>
        </w:tc>
      </w:tr>
      <w:tr w:rsidR="006021B1" w:rsidRPr="00FD54A2" w:rsidTr="008F6A61">
        <w:trPr>
          <w:trHeight w:val="41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rPr>
                <w:sz w:val="22"/>
              </w:rPr>
            </w:pPr>
            <w:r w:rsidRPr="00FD54A2">
              <w:rPr>
                <w:sz w:val="22"/>
              </w:rPr>
              <w:t>Мини котельная № 9 п. Красный Строитель, ул.  1 МКР, 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2004 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Микро-50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0,043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</w:rPr>
            </w:pPr>
            <w:r w:rsidRPr="00FD54A2">
              <w:rPr>
                <w:sz w:val="22"/>
              </w:rPr>
              <w:t>0,043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  <w:r w:rsidRPr="00FD54A2">
              <w:rPr>
                <w:sz w:val="22"/>
              </w:rPr>
              <w:t>75,37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  <w:r w:rsidRPr="00FD54A2">
              <w:rPr>
                <w:sz w:val="22"/>
              </w:rPr>
              <w:t>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</w:p>
          <w:p w:rsidR="006021B1" w:rsidRPr="00FD54A2" w:rsidRDefault="006021B1" w:rsidP="007627FB">
            <w:pPr>
              <w:jc w:val="center"/>
              <w:rPr>
                <w:sz w:val="22"/>
                <w:highlight w:val="yellow"/>
              </w:rPr>
            </w:pPr>
            <w:r w:rsidRPr="00FD54A2">
              <w:rPr>
                <w:sz w:val="22"/>
              </w:rPr>
              <w:t>0,101</w:t>
            </w:r>
          </w:p>
        </w:tc>
      </w:tr>
    </w:tbl>
    <w:p w:rsidR="00DE3F98" w:rsidRDefault="00DE3F98" w:rsidP="000A4192">
      <w:pPr>
        <w:jc w:val="both"/>
        <w:rPr>
          <w:sz w:val="28"/>
          <w:szCs w:val="28"/>
        </w:rPr>
      </w:pPr>
    </w:p>
    <w:p w:rsidR="00DE3F98" w:rsidRDefault="00DE3F98" w:rsidP="00DE3F98">
      <w:pPr>
        <w:tabs>
          <w:tab w:val="left" w:pos="1470"/>
        </w:tabs>
        <w:rPr>
          <w:sz w:val="28"/>
          <w:szCs w:val="28"/>
        </w:rPr>
        <w:sectPr w:rsidR="00DE3F98" w:rsidSect="00FD54A2">
          <w:pgSz w:w="16838" w:h="11906" w:orient="landscape"/>
          <w:pgMar w:top="1418" w:right="1134" w:bottom="851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572C1C" w:rsidRPr="00E21D5A" w:rsidRDefault="00572C1C" w:rsidP="00DE3F98">
      <w:pPr>
        <w:ind w:firstLine="708"/>
        <w:jc w:val="both"/>
        <w:rPr>
          <w:sz w:val="28"/>
          <w:szCs w:val="28"/>
        </w:rPr>
      </w:pPr>
      <w:r w:rsidRPr="00E21D5A">
        <w:rPr>
          <w:sz w:val="28"/>
          <w:szCs w:val="28"/>
        </w:rPr>
        <w:lastRenderedPageBreak/>
        <w:t>Температурный график определяет режим работы тепловых сетей. По данным температурного графика определяется температура подающей и обратной воды в тепловых сетях, а также в абонентском вводе в зависимости от наружной температуры.</w:t>
      </w:r>
    </w:p>
    <w:p w:rsidR="00572C1C" w:rsidRPr="00E21D5A" w:rsidRDefault="00572C1C" w:rsidP="000A4192">
      <w:pPr>
        <w:jc w:val="both"/>
        <w:rPr>
          <w:sz w:val="28"/>
          <w:szCs w:val="28"/>
        </w:rPr>
      </w:pPr>
      <w:r w:rsidRPr="00E21D5A">
        <w:rPr>
          <w:sz w:val="28"/>
          <w:szCs w:val="28"/>
        </w:rPr>
        <w:t>График качественного регулирования температуры воды в системах отопления при различных расчетных и текущих температурах наружного воздуха:</w:t>
      </w:r>
    </w:p>
    <w:p w:rsidR="00572C1C" w:rsidRPr="00E21D5A" w:rsidRDefault="00572C1C" w:rsidP="00572C1C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3"/>
        <w:gridCol w:w="3106"/>
        <w:gridCol w:w="3115"/>
      </w:tblGrid>
      <w:tr w:rsidR="00572C1C" w:rsidRPr="007A3CE4" w:rsidTr="004E2082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</w:pPr>
            <w:r w:rsidRPr="007A3CE4">
              <w:t>наружная температура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t>при расчетной наружной температуре для центрального отопления</w:t>
            </w:r>
          </w:p>
        </w:tc>
      </w:tr>
      <w:tr w:rsidR="00572C1C" w:rsidRPr="007A3CE4" w:rsidTr="004E208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C1C" w:rsidRPr="007A3CE4" w:rsidRDefault="00572C1C" w:rsidP="004E2082">
            <w:pPr>
              <w:tabs>
                <w:tab w:val="left" w:pos="3108"/>
              </w:tabs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Прямой сетевой воды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rPr>
                <w:b/>
              </w:rPr>
            </w:pPr>
            <w:r w:rsidRPr="007A3CE4">
              <w:rPr>
                <w:b/>
              </w:rPr>
              <w:t>Обратной сетевой воды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+5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37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+4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39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+3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40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+2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41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+1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42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0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43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45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46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-3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47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-4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48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-5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49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-6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50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-7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50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-8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51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-9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52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-10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53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-11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54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-12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55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-13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56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-14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57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-15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58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-16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59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-17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60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-18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60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-19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61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-20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62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-21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83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62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-22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63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-23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64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-24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65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-25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66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-26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67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-27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68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-28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68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-29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>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69</w:t>
            </w:r>
          </w:p>
        </w:tc>
      </w:tr>
      <w:tr w:rsidR="00572C1C" w:rsidRPr="007A3CE4" w:rsidTr="004E2082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 xml:space="preserve">-30 </w:t>
            </w:r>
            <w:r w:rsidRPr="007A3CE4">
              <w:rPr>
                <w:b/>
                <w:vertAlign w:val="superscript"/>
              </w:rPr>
              <w:t>0</w:t>
            </w:r>
            <w:r w:rsidRPr="007A3CE4">
              <w:rPr>
                <w:b/>
              </w:rPr>
              <w:t xml:space="preserve">С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1C" w:rsidRPr="007A3CE4" w:rsidRDefault="00572C1C" w:rsidP="004E2082">
            <w:pPr>
              <w:tabs>
                <w:tab w:val="left" w:pos="3108"/>
              </w:tabs>
              <w:jc w:val="center"/>
              <w:rPr>
                <w:b/>
              </w:rPr>
            </w:pPr>
            <w:r w:rsidRPr="007A3CE4">
              <w:rPr>
                <w:b/>
              </w:rPr>
              <w:t>70</w:t>
            </w:r>
          </w:p>
        </w:tc>
      </w:tr>
    </w:tbl>
    <w:p w:rsidR="00572C1C" w:rsidRPr="00E21D5A" w:rsidRDefault="00572C1C" w:rsidP="001A0AF9">
      <w:pPr>
        <w:spacing w:line="340" w:lineRule="atLeast"/>
        <w:jc w:val="center"/>
        <w:rPr>
          <w:b/>
          <w:color w:val="FF0000"/>
          <w:sz w:val="28"/>
          <w:szCs w:val="28"/>
        </w:rPr>
      </w:pPr>
    </w:p>
    <w:p w:rsidR="003457D3" w:rsidRPr="00E21D5A" w:rsidRDefault="003457D3" w:rsidP="00E21D5A">
      <w:pPr>
        <w:pStyle w:val="22"/>
        <w:keepNext/>
        <w:keepLines/>
        <w:shd w:val="clear" w:color="auto" w:fill="auto"/>
        <w:spacing w:before="0" w:after="0" w:line="317" w:lineRule="exact"/>
        <w:ind w:left="40" w:firstLine="0"/>
        <w:rPr>
          <w:sz w:val="28"/>
          <w:szCs w:val="28"/>
        </w:rPr>
      </w:pPr>
      <w:bookmarkStart w:id="5" w:name="bookmark9"/>
      <w:r w:rsidRPr="00E21D5A">
        <w:rPr>
          <w:sz w:val="28"/>
          <w:szCs w:val="28"/>
        </w:rPr>
        <w:lastRenderedPageBreak/>
        <w:t>1.3. Потребление тепловой энергии.</w:t>
      </w:r>
      <w:bookmarkEnd w:id="5"/>
    </w:p>
    <w:p w:rsidR="003457D3" w:rsidRPr="00E21D5A" w:rsidRDefault="003457D3" w:rsidP="00E10584">
      <w:pPr>
        <w:pStyle w:val="a9"/>
        <w:spacing w:after="0" w:line="317" w:lineRule="exact"/>
        <w:ind w:left="40" w:right="282" w:hanging="4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Потребление тепловой энергии (мощности) и теплоносителя объекта</w:t>
      </w:r>
      <w:r w:rsidRPr="00E21D5A">
        <w:rPr>
          <w:sz w:val="28"/>
          <w:szCs w:val="28"/>
        </w:rPr>
        <w:softHyphen/>
        <w:t>ми, с учетом возможных изме</w:t>
      </w:r>
      <w:r w:rsidRPr="00E21D5A">
        <w:rPr>
          <w:sz w:val="28"/>
          <w:szCs w:val="28"/>
        </w:rPr>
        <w:softHyphen/>
        <w:t>нений производственных зон и их перепрофилирования и приросты потреб</w:t>
      </w:r>
      <w:r w:rsidRPr="00E21D5A">
        <w:rPr>
          <w:sz w:val="28"/>
          <w:szCs w:val="28"/>
        </w:rPr>
        <w:softHyphen/>
        <w:t>ления тепловой энергии (мощности), теплоносителя объектами.</w:t>
      </w:r>
    </w:p>
    <w:p w:rsidR="00065CB6" w:rsidRPr="00072525" w:rsidRDefault="00456E01" w:rsidP="001A0AF9">
      <w:pPr>
        <w:spacing w:line="340" w:lineRule="atLeast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Мини-котельные</w:t>
      </w:r>
      <w:r w:rsidR="00065CB6" w:rsidRPr="00072525">
        <w:rPr>
          <w:bCs/>
          <w:color w:val="000000"/>
          <w:sz w:val="26"/>
          <w:szCs w:val="26"/>
        </w:rPr>
        <w:t xml:space="preserve"> </w:t>
      </w:r>
      <w:r w:rsidR="00E51BF2">
        <w:rPr>
          <w:bCs/>
          <w:color w:val="000000"/>
          <w:sz w:val="26"/>
          <w:szCs w:val="26"/>
        </w:rPr>
        <w:t>п. Красный Строитель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2"/>
        <w:gridCol w:w="1099"/>
        <w:gridCol w:w="876"/>
        <w:gridCol w:w="876"/>
        <w:gridCol w:w="858"/>
        <w:gridCol w:w="992"/>
        <w:gridCol w:w="1134"/>
        <w:gridCol w:w="912"/>
        <w:gridCol w:w="931"/>
      </w:tblGrid>
      <w:tr w:rsidR="00906686" w:rsidRPr="007A3CE4" w:rsidTr="007231EB">
        <w:trPr>
          <w:cantSplit/>
          <w:trHeight w:val="1993"/>
        </w:trPr>
        <w:tc>
          <w:tcPr>
            <w:tcW w:w="2812" w:type="dxa"/>
          </w:tcPr>
          <w:p w:rsidR="00906686" w:rsidRPr="007A3CE4" w:rsidRDefault="00906686" w:rsidP="004E2082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  <w:p w:rsidR="00906686" w:rsidRPr="007A3CE4" w:rsidRDefault="00906686" w:rsidP="004E2082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  <w:p w:rsidR="00906686" w:rsidRPr="007A3CE4" w:rsidRDefault="00906686" w:rsidP="004E2082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A3CE4">
              <w:rPr>
                <w:color w:val="000000"/>
              </w:rPr>
              <w:t>Статьи баланса</w:t>
            </w:r>
          </w:p>
        </w:tc>
        <w:tc>
          <w:tcPr>
            <w:tcW w:w="1099" w:type="dxa"/>
          </w:tcPr>
          <w:p w:rsidR="00906686" w:rsidRPr="007A3CE4" w:rsidRDefault="00906686" w:rsidP="004E2082">
            <w:pPr>
              <w:pStyle w:val="western"/>
              <w:spacing w:after="0" w:afterAutospacing="0" w:line="240" w:lineRule="atLeast"/>
              <w:jc w:val="center"/>
              <w:rPr>
                <w:color w:val="000000"/>
              </w:rPr>
            </w:pPr>
          </w:p>
          <w:p w:rsidR="00906686" w:rsidRPr="007A3CE4" w:rsidRDefault="00906686" w:rsidP="004E2082">
            <w:pPr>
              <w:pStyle w:val="western"/>
              <w:spacing w:after="0" w:afterAutospacing="0" w:line="240" w:lineRule="atLeast"/>
              <w:jc w:val="center"/>
              <w:rPr>
                <w:color w:val="000000"/>
              </w:rPr>
            </w:pPr>
          </w:p>
          <w:p w:rsidR="00906686" w:rsidRPr="007A3CE4" w:rsidRDefault="00906686" w:rsidP="004E2082">
            <w:pPr>
              <w:pStyle w:val="western"/>
              <w:spacing w:after="0" w:afterAutospacing="0" w:line="240" w:lineRule="atLeast"/>
              <w:jc w:val="center"/>
              <w:rPr>
                <w:color w:val="000000"/>
              </w:rPr>
            </w:pPr>
            <w:r w:rsidRPr="007A3CE4">
              <w:rPr>
                <w:color w:val="000000"/>
              </w:rPr>
              <w:t xml:space="preserve">Ед.            </w:t>
            </w:r>
            <w:r w:rsidR="00456E01">
              <w:rPr>
                <w:color w:val="000000"/>
              </w:rPr>
              <w:t>изм</w:t>
            </w:r>
            <w:r w:rsidRPr="007A3CE4">
              <w:rPr>
                <w:color w:val="000000"/>
              </w:rPr>
              <w:t>.</w:t>
            </w:r>
          </w:p>
        </w:tc>
        <w:tc>
          <w:tcPr>
            <w:tcW w:w="876" w:type="dxa"/>
            <w:textDirection w:val="btLr"/>
          </w:tcPr>
          <w:p w:rsidR="00906686" w:rsidRPr="00456E01" w:rsidRDefault="00456E01" w:rsidP="00906686">
            <w:pPr>
              <w:pStyle w:val="western"/>
              <w:spacing w:after="0" w:afterAutospacing="0"/>
              <w:ind w:left="113" w:right="113"/>
              <w:jc w:val="center"/>
              <w:rPr>
                <w:color w:val="000000"/>
                <w:sz w:val="22"/>
              </w:rPr>
            </w:pPr>
            <w:r w:rsidRPr="00456E01">
              <w:rPr>
                <w:color w:val="000000"/>
                <w:sz w:val="22"/>
              </w:rPr>
              <w:t>Мини-котельная</w:t>
            </w:r>
            <w:r w:rsidR="00906686" w:rsidRPr="00456E01">
              <w:rPr>
                <w:color w:val="000000"/>
                <w:sz w:val="22"/>
              </w:rPr>
              <w:t xml:space="preserve"> № 1,             2 микрорайон, 2а</w:t>
            </w:r>
          </w:p>
        </w:tc>
        <w:tc>
          <w:tcPr>
            <w:tcW w:w="876" w:type="dxa"/>
            <w:textDirection w:val="btLr"/>
          </w:tcPr>
          <w:p w:rsidR="00906686" w:rsidRPr="00456E01" w:rsidRDefault="00456E01" w:rsidP="00906686">
            <w:pPr>
              <w:pStyle w:val="western"/>
              <w:spacing w:after="0" w:afterAutospacing="0"/>
              <w:ind w:left="113" w:right="113"/>
              <w:jc w:val="center"/>
              <w:rPr>
                <w:color w:val="000000"/>
                <w:sz w:val="22"/>
              </w:rPr>
            </w:pPr>
            <w:r w:rsidRPr="00456E01">
              <w:rPr>
                <w:color w:val="000000"/>
                <w:sz w:val="22"/>
              </w:rPr>
              <w:t>Мини-котельная</w:t>
            </w:r>
            <w:r w:rsidR="00906686" w:rsidRPr="00456E01">
              <w:rPr>
                <w:color w:val="000000"/>
                <w:sz w:val="22"/>
              </w:rPr>
              <w:t xml:space="preserve"> № 2,                2 микрорайон, 5а</w:t>
            </w:r>
          </w:p>
        </w:tc>
        <w:tc>
          <w:tcPr>
            <w:tcW w:w="858" w:type="dxa"/>
            <w:textDirection w:val="btLr"/>
          </w:tcPr>
          <w:p w:rsidR="00906686" w:rsidRPr="00456E01" w:rsidRDefault="00456E01" w:rsidP="00906686">
            <w:pPr>
              <w:pStyle w:val="western"/>
              <w:spacing w:after="0" w:afterAutospacing="0"/>
              <w:ind w:left="113" w:right="113"/>
              <w:jc w:val="center"/>
              <w:rPr>
                <w:color w:val="000000"/>
                <w:sz w:val="22"/>
              </w:rPr>
            </w:pPr>
            <w:r w:rsidRPr="00456E01">
              <w:rPr>
                <w:color w:val="000000"/>
                <w:sz w:val="22"/>
              </w:rPr>
              <w:t>Мини-котельная</w:t>
            </w:r>
            <w:r w:rsidR="00906686" w:rsidRPr="00456E01">
              <w:rPr>
                <w:color w:val="000000"/>
                <w:sz w:val="22"/>
              </w:rPr>
              <w:t xml:space="preserve"> № 3,                 1 микрорайон, 3а</w:t>
            </w:r>
          </w:p>
        </w:tc>
        <w:tc>
          <w:tcPr>
            <w:tcW w:w="992" w:type="dxa"/>
            <w:textDirection w:val="btLr"/>
          </w:tcPr>
          <w:p w:rsidR="00906686" w:rsidRPr="00456E01" w:rsidRDefault="00456E01" w:rsidP="004E2082">
            <w:pPr>
              <w:pStyle w:val="western"/>
              <w:spacing w:after="0" w:afterAutospacing="0"/>
              <w:ind w:left="113" w:right="113"/>
              <w:jc w:val="center"/>
              <w:rPr>
                <w:color w:val="000000"/>
                <w:sz w:val="22"/>
              </w:rPr>
            </w:pPr>
            <w:r w:rsidRPr="00456E01">
              <w:rPr>
                <w:color w:val="000000"/>
                <w:sz w:val="22"/>
              </w:rPr>
              <w:t>Мини-котельная</w:t>
            </w:r>
            <w:r w:rsidR="00906686" w:rsidRPr="00456E01">
              <w:rPr>
                <w:color w:val="000000"/>
                <w:sz w:val="22"/>
              </w:rPr>
              <w:t xml:space="preserve"> № 1             1 микрорайон, 6а</w:t>
            </w:r>
          </w:p>
          <w:p w:rsidR="00906686" w:rsidRPr="00456E01" w:rsidRDefault="00906686" w:rsidP="004E2082">
            <w:pPr>
              <w:pStyle w:val="western"/>
              <w:spacing w:after="0" w:afterAutospacing="0"/>
              <w:ind w:left="113" w:right="113"/>
              <w:jc w:val="center"/>
              <w:rPr>
                <w:color w:val="000000"/>
                <w:sz w:val="22"/>
              </w:rPr>
            </w:pPr>
            <w:r w:rsidRPr="00456E01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906686" w:rsidRPr="00456E01" w:rsidRDefault="00456E01" w:rsidP="00256CDB">
            <w:pPr>
              <w:pStyle w:val="western"/>
              <w:spacing w:after="0" w:afterAutospacing="0"/>
              <w:ind w:left="113" w:right="113"/>
              <w:jc w:val="center"/>
              <w:rPr>
                <w:color w:val="000000"/>
                <w:sz w:val="22"/>
              </w:rPr>
            </w:pPr>
            <w:r w:rsidRPr="00456E01">
              <w:rPr>
                <w:color w:val="000000"/>
                <w:sz w:val="22"/>
              </w:rPr>
              <w:t>Мини-котельная</w:t>
            </w:r>
            <w:r w:rsidR="00906686" w:rsidRPr="00456E01">
              <w:rPr>
                <w:color w:val="000000"/>
                <w:sz w:val="22"/>
              </w:rPr>
              <w:t xml:space="preserve"> № 1, ул. Первомайская,</w:t>
            </w:r>
            <w:r w:rsidR="00256CDB" w:rsidRPr="00456E01">
              <w:rPr>
                <w:color w:val="000000"/>
                <w:sz w:val="22"/>
              </w:rPr>
              <w:t>1</w:t>
            </w:r>
            <w:r w:rsidR="00906686" w:rsidRPr="00456E01">
              <w:rPr>
                <w:color w:val="000000"/>
                <w:sz w:val="22"/>
              </w:rPr>
              <w:t>б</w:t>
            </w:r>
          </w:p>
        </w:tc>
        <w:tc>
          <w:tcPr>
            <w:tcW w:w="912" w:type="dxa"/>
            <w:textDirection w:val="btLr"/>
          </w:tcPr>
          <w:p w:rsidR="00906686" w:rsidRPr="00456E01" w:rsidRDefault="00456E01" w:rsidP="00256CDB">
            <w:pPr>
              <w:pStyle w:val="western"/>
              <w:spacing w:after="0" w:afterAutospacing="0"/>
              <w:ind w:left="113" w:right="113"/>
              <w:jc w:val="center"/>
              <w:rPr>
                <w:color w:val="000000"/>
                <w:sz w:val="22"/>
              </w:rPr>
            </w:pPr>
            <w:r w:rsidRPr="00456E01">
              <w:rPr>
                <w:color w:val="000000"/>
                <w:sz w:val="22"/>
              </w:rPr>
              <w:t>Мини-котельная</w:t>
            </w:r>
            <w:r w:rsidR="00906686" w:rsidRPr="00456E01">
              <w:rPr>
                <w:color w:val="000000"/>
                <w:sz w:val="22"/>
              </w:rPr>
              <w:t xml:space="preserve"> № 1,</w:t>
            </w:r>
            <w:r w:rsidR="00906686" w:rsidRPr="00456E01">
              <w:rPr>
                <w:sz w:val="22"/>
              </w:rPr>
              <w:t xml:space="preserve"> </w:t>
            </w:r>
            <w:r w:rsidR="00906686" w:rsidRPr="00456E01">
              <w:rPr>
                <w:color w:val="000000"/>
                <w:sz w:val="22"/>
              </w:rPr>
              <w:t>ул.  Школьная,</w:t>
            </w:r>
            <w:r w:rsidR="00256CDB" w:rsidRPr="00456E01">
              <w:rPr>
                <w:color w:val="000000"/>
                <w:sz w:val="22"/>
              </w:rPr>
              <w:t xml:space="preserve"> </w:t>
            </w:r>
            <w:r w:rsidR="00906686" w:rsidRPr="00456E01">
              <w:rPr>
                <w:color w:val="000000"/>
                <w:sz w:val="22"/>
              </w:rPr>
              <w:t xml:space="preserve">1б </w:t>
            </w:r>
          </w:p>
        </w:tc>
        <w:tc>
          <w:tcPr>
            <w:tcW w:w="931" w:type="dxa"/>
            <w:textDirection w:val="btLr"/>
          </w:tcPr>
          <w:p w:rsidR="00906686" w:rsidRPr="00456E01" w:rsidRDefault="00456E01" w:rsidP="00906686">
            <w:pPr>
              <w:pStyle w:val="western"/>
              <w:spacing w:after="0" w:afterAutospacing="0"/>
              <w:ind w:left="113" w:right="113"/>
              <w:jc w:val="center"/>
              <w:rPr>
                <w:color w:val="000000"/>
                <w:sz w:val="22"/>
              </w:rPr>
            </w:pPr>
            <w:r w:rsidRPr="00456E01">
              <w:rPr>
                <w:color w:val="000000"/>
                <w:sz w:val="22"/>
              </w:rPr>
              <w:t>Мини-котельная</w:t>
            </w:r>
            <w:r w:rsidR="00906686" w:rsidRPr="00456E01">
              <w:rPr>
                <w:color w:val="000000"/>
                <w:sz w:val="22"/>
              </w:rPr>
              <w:t xml:space="preserve"> № 1, ул.  1 МКР, 7а</w:t>
            </w:r>
          </w:p>
        </w:tc>
      </w:tr>
      <w:tr w:rsidR="009C482E" w:rsidRPr="007A3CE4" w:rsidTr="000D09F2">
        <w:trPr>
          <w:trHeight w:val="317"/>
        </w:trPr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Установленная тепловая мощность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A3CE4">
              <w:rPr>
                <w:color w:val="000000"/>
              </w:rPr>
              <w:t>0,172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0,172</w:t>
            </w:r>
          </w:p>
        </w:tc>
        <w:tc>
          <w:tcPr>
            <w:tcW w:w="858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A3CE4">
              <w:rPr>
                <w:color w:val="000000"/>
              </w:rPr>
              <w:t>0,172</w:t>
            </w:r>
          </w:p>
        </w:tc>
        <w:tc>
          <w:tcPr>
            <w:tcW w:w="992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7231EB">
              <w:rPr>
                <w:color w:val="000000"/>
              </w:rPr>
              <w:t>0,172</w:t>
            </w:r>
          </w:p>
        </w:tc>
        <w:tc>
          <w:tcPr>
            <w:tcW w:w="1134" w:type="dxa"/>
          </w:tcPr>
          <w:p w:rsidR="009C482E" w:rsidRPr="00906686" w:rsidRDefault="00751066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0,172</w:t>
            </w:r>
          </w:p>
        </w:tc>
        <w:tc>
          <w:tcPr>
            <w:tcW w:w="912" w:type="dxa"/>
            <w:shd w:val="clear" w:color="auto" w:fill="auto"/>
          </w:tcPr>
          <w:p w:rsidR="009C482E" w:rsidRPr="000D09F2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0,086</w:t>
            </w: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  <w:r w:rsidRPr="00406DDA">
              <w:t>0,086</w:t>
            </w:r>
          </w:p>
        </w:tc>
      </w:tr>
      <w:tr w:rsidR="009C482E" w:rsidRPr="007A3CE4" w:rsidTr="00280A2A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Располагаемая мощность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A3CE4">
              <w:rPr>
                <w:color w:val="000000"/>
              </w:rPr>
              <w:t>0,172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0,172</w:t>
            </w:r>
          </w:p>
        </w:tc>
        <w:tc>
          <w:tcPr>
            <w:tcW w:w="858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A3CE4">
              <w:rPr>
                <w:color w:val="000000"/>
              </w:rPr>
              <w:t>0,172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0,172</w:t>
            </w:r>
          </w:p>
        </w:tc>
        <w:tc>
          <w:tcPr>
            <w:tcW w:w="1134" w:type="dxa"/>
            <w:shd w:val="clear" w:color="auto" w:fill="FFFFFF"/>
          </w:tcPr>
          <w:p w:rsidR="009C482E" w:rsidRPr="00906686" w:rsidRDefault="00751066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sz w:val="28"/>
                <w:szCs w:val="28"/>
              </w:rPr>
              <w:t>0,172</w:t>
            </w:r>
          </w:p>
        </w:tc>
        <w:tc>
          <w:tcPr>
            <w:tcW w:w="912" w:type="dxa"/>
            <w:shd w:val="clear" w:color="auto" w:fill="auto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0,086</w:t>
            </w: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  <w:r w:rsidRPr="00406DDA">
              <w:t>0,086</w:t>
            </w:r>
          </w:p>
        </w:tc>
      </w:tr>
      <w:tr w:rsidR="009C482E" w:rsidRPr="007A3CE4" w:rsidTr="000D09F2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Тепловая нагрузка по заключенным договорам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0,108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0,106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0,081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0,085</w:t>
            </w:r>
          </w:p>
        </w:tc>
        <w:tc>
          <w:tcPr>
            <w:tcW w:w="1134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12" w:type="dxa"/>
            <w:shd w:val="clear" w:color="auto" w:fill="auto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</w:p>
        </w:tc>
      </w:tr>
      <w:tr w:rsidR="009C482E" w:rsidRPr="007A3CE4" w:rsidTr="000D09F2">
        <w:trPr>
          <w:trHeight w:val="248"/>
        </w:trPr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в том числе</w:t>
            </w:r>
            <w:r w:rsidR="00456E01">
              <w:rPr>
                <w:color w:val="000000"/>
              </w:rPr>
              <w:t>: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</w:p>
        </w:tc>
        <w:tc>
          <w:tcPr>
            <w:tcW w:w="876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</w:tc>
        <w:tc>
          <w:tcPr>
            <w:tcW w:w="876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58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12" w:type="dxa"/>
            <w:shd w:val="clear" w:color="auto" w:fill="auto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</w:p>
        </w:tc>
      </w:tr>
      <w:tr w:rsidR="009C482E" w:rsidRPr="007A3CE4" w:rsidTr="000D09F2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-жилой сектор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0,108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0,106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0,081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0,085</w:t>
            </w:r>
          </w:p>
        </w:tc>
        <w:tc>
          <w:tcPr>
            <w:tcW w:w="1134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12" w:type="dxa"/>
            <w:shd w:val="clear" w:color="auto" w:fill="auto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</w:p>
        </w:tc>
      </w:tr>
      <w:tr w:rsidR="009C482E" w:rsidRPr="007A3CE4" w:rsidTr="00280A2A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-бюджетные организации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C482E" w:rsidRPr="00906686" w:rsidRDefault="00751066" w:rsidP="00751066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0,085</w:t>
            </w:r>
          </w:p>
        </w:tc>
        <w:tc>
          <w:tcPr>
            <w:tcW w:w="912" w:type="dxa"/>
            <w:shd w:val="clear" w:color="auto" w:fill="auto"/>
          </w:tcPr>
          <w:p w:rsidR="009C482E" w:rsidRPr="00906686" w:rsidRDefault="00751066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0,043</w:t>
            </w:r>
          </w:p>
        </w:tc>
        <w:tc>
          <w:tcPr>
            <w:tcW w:w="931" w:type="dxa"/>
          </w:tcPr>
          <w:p w:rsidR="009C482E" w:rsidRPr="00406DDA" w:rsidRDefault="00751066" w:rsidP="009C482E">
            <w:pPr>
              <w:jc w:val="center"/>
            </w:pPr>
            <w:r>
              <w:t>0,043</w:t>
            </w:r>
          </w:p>
        </w:tc>
      </w:tr>
      <w:tr w:rsidR="009C482E" w:rsidRPr="007A3CE4" w:rsidTr="00280A2A">
        <w:trPr>
          <w:trHeight w:val="334"/>
        </w:trPr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-прочие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-</w:t>
            </w:r>
          </w:p>
        </w:tc>
        <w:tc>
          <w:tcPr>
            <w:tcW w:w="912" w:type="dxa"/>
            <w:shd w:val="clear" w:color="auto" w:fill="auto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-</w:t>
            </w: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  <w:r w:rsidRPr="00406DDA">
              <w:t>-</w:t>
            </w:r>
          </w:p>
        </w:tc>
      </w:tr>
      <w:tr w:rsidR="009C482E" w:rsidRPr="007A3CE4" w:rsidTr="000D09F2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Тепловая нагрузка фактическая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0,108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0,106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0,081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0,085</w:t>
            </w:r>
          </w:p>
        </w:tc>
        <w:tc>
          <w:tcPr>
            <w:tcW w:w="1134" w:type="dxa"/>
          </w:tcPr>
          <w:p w:rsidR="009C482E" w:rsidRPr="00906686" w:rsidRDefault="00751066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0,085</w:t>
            </w:r>
          </w:p>
        </w:tc>
        <w:tc>
          <w:tcPr>
            <w:tcW w:w="912" w:type="dxa"/>
            <w:shd w:val="clear" w:color="auto" w:fill="auto"/>
          </w:tcPr>
          <w:p w:rsidR="009C482E" w:rsidRPr="00906686" w:rsidRDefault="00751066" w:rsidP="00751066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0,043</w:t>
            </w:r>
          </w:p>
        </w:tc>
        <w:tc>
          <w:tcPr>
            <w:tcW w:w="931" w:type="dxa"/>
          </w:tcPr>
          <w:p w:rsidR="009C482E" w:rsidRPr="00406DDA" w:rsidRDefault="00751066" w:rsidP="00751066">
            <w:pPr>
              <w:jc w:val="center"/>
            </w:pPr>
            <w:r>
              <w:t>0,043</w:t>
            </w:r>
          </w:p>
        </w:tc>
      </w:tr>
      <w:tr w:rsidR="009C482E" w:rsidRPr="007A3CE4" w:rsidTr="000D09F2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в том числе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</w:p>
        </w:tc>
        <w:tc>
          <w:tcPr>
            <w:tcW w:w="876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</w:tc>
        <w:tc>
          <w:tcPr>
            <w:tcW w:w="876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58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12" w:type="dxa"/>
            <w:shd w:val="clear" w:color="auto" w:fill="auto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</w:p>
        </w:tc>
      </w:tr>
      <w:tr w:rsidR="009C482E" w:rsidRPr="007A3CE4" w:rsidTr="000D09F2">
        <w:trPr>
          <w:trHeight w:val="405"/>
        </w:trPr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-жилой сектор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0,108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0,106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0,081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0,085</w:t>
            </w:r>
          </w:p>
        </w:tc>
        <w:tc>
          <w:tcPr>
            <w:tcW w:w="1134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12" w:type="dxa"/>
            <w:shd w:val="clear" w:color="auto" w:fill="auto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</w:p>
        </w:tc>
      </w:tr>
      <w:tr w:rsidR="009C482E" w:rsidRPr="007A3CE4" w:rsidTr="000D09F2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-бюджетные организации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9C482E" w:rsidRPr="00906686" w:rsidRDefault="00751066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0,085</w:t>
            </w:r>
          </w:p>
        </w:tc>
        <w:tc>
          <w:tcPr>
            <w:tcW w:w="912" w:type="dxa"/>
            <w:shd w:val="clear" w:color="auto" w:fill="auto"/>
          </w:tcPr>
          <w:p w:rsidR="009C482E" w:rsidRPr="00906686" w:rsidRDefault="00751066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0,043</w:t>
            </w:r>
          </w:p>
        </w:tc>
        <w:tc>
          <w:tcPr>
            <w:tcW w:w="931" w:type="dxa"/>
          </w:tcPr>
          <w:p w:rsidR="009C482E" w:rsidRPr="00406DDA" w:rsidRDefault="00751066" w:rsidP="00751066">
            <w:pPr>
              <w:jc w:val="center"/>
            </w:pPr>
            <w:r>
              <w:t>0,043</w:t>
            </w:r>
          </w:p>
        </w:tc>
      </w:tr>
      <w:tr w:rsidR="009C482E" w:rsidRPr="007A3CE4" w:rsidTr="000D09F2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-прочие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-</w:t>
            </w:r>
          </w:p>
        </w:tc>
        <w:tc>
          <w:tcPr>
            <w:tcW w:w="912" w:type="dxa"/>
            <w:shd w:val="clear" w:color="auto" w:fill="auto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-</w:t>
            </w: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  <w:r w:rsidRPr="00406DDA">
              <w:t>-</w:t>
            </w:r>
          </w:p>
        </w:tc>
      </w:tr>
      <w:tr w:rsidR="009C482E" w:rsidRPr="007A3CE4" w:rsidTr="00280A2A">
        <w:trPr>
          <w:trHeight w:val="405"/>
        </w:trPr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Собственные нужды котельной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ind w:right="-8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0,0013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0,0013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spacing w:before="100" w:beforeAutospacing="1"/>
              <w:ind w:right="-108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0,0009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0,0009</w:t>
            </w:r>
          </w:p>
        </w:tc>
        <w:tc>
          <w:tcPr>
            <w:tcW w:w="1134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0,0009</w:t>
            </w:r>
          </w:p>
        </w:tc>
        <w:tc>
          <w:tcPr>
            <w:tcW w:w="912" w:type="dxa"/>
            <w:shd w:val="clear" w:color="auto" w:fill="FFFFFF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0,000</w:t>
            </w:r>
            <w:r>
              <w:rPr>
                <w:color w:val="000000"/>
              </w:rPr>
              <w:t>2</w:t>
            </w:r>
          </w:p>
        </w:tc>
        <w:tc>
          <w:tcPr>
            <w:tcW w:w="931" w:type="dxa"/>
          </w:tcPr>
          <w:p w:rsidR="009C482E" w:rsidRPr="00406DDA" w:rsidRDefault="009C482E" w:rsidP="009C482E">
            <w:pPr>
              <w:jc w:val="center"/>
            </w:pPr>
            <w:r w:rsidRPr="00406DDA">
              <w:t>0,0002</w:t>
            </w:r>
          </w:p>
        </w:tc>
      </w:tr>
      <w:tr w:rsidR="009C482E" w:rsidRPr="007A3CE4" w:rsidTr="00280A2A">
        <w:tc>
          <w:tcPr>
            <w:tcW w:w="2812" w:type="dxa"/>
          </w:tcPr>
          <w:p w:rsidR="009C482E" w:rsidRPr="007A3CE4" w:rsidRDefault="009C482E" w:rsidP="009C482E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Потери в тепловых сетях</w:t>
            </w:r>
          </w:p>
        </w:tc>
        <w:tc>
          <w:tcPr>
            <w:tcW w:w="1099" w:type="dxa"/>
          </w:tcPr>
          <w:p w:rsidR="009C482E" w:rsidRPr="007A3CE4" w:rsidRDefault="009C482E" w:rsidP="009C482E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0,009</w:t>
            </w:r>
          </w:p>
        </w:tc>
        <w:tc>
          <w:tcPr>
            <w:tcW w:w="876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0,008</w:t>
            </w:r>
          </w:p>
        </w:tc>
        <w:tc>
          <w:tcPr>
            <w:tcW w:w="858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0,008</w:t>
            </w:r>
          </w:p>
        </w:tc>
        <w:tc>
          <w:tcPr>
            <w:tcW w:w="992" w:type="dxa"/>
          </w:tcPr>
          <w:p w:rsidR="009C482E" w:rsidRPr="007231EB" w:rsidRDefault="009C482E" w:rsidP="009C482E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0,009</w:t>
            </w:r>
          </w:p>
        </w:tc>
        <w:tc>
          <w:tcPr>
            <w:tcW w:w="1134" w:type="dxa"/>
          </w:tcPr>
          <w:p w:rsidR="009C482E" w:rsidRPr="00906686" w:rsidRDefault="009C482E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0,009</w:t>
            </w:r>
          </w:p>
        </w:tc>
        <w:tc>
          <w:tcPr>
            <w:tcW w:w="912" w:type="dxa"/>
            <w:shd w:val="clear" w:color="auto" w:fill="FFFFFF"/>
          </w:tcPr>
          <w:p w:rsidR="009C482E" w:rsidRPr="00906686" w:rsidRDefault="00751066" w:rsidP="009C482E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0,00</w:t>
            </w:r>
            <w:r w:rsidR="009C482E" w:rsidRPr="009C482E">
              <w:rPr>
                <w:color w:val="000000"/>
              </w:rPr>
              <w:t>2</w:t>
            </w:r>
          </w:p>
        </w:tc>
        <w:tc>
          <w:tcPr>
            <w:tcW w:w="931" w:type="dxa"/>
          </w:tcPr>
          <w:p w:rsidR="009C482E" w:rsidRDefault="00751066" w:rsidP="009C482E">
            <w:pPr>
              <w:jc w:val="center"/>
            </w:pPr>
            <w:r>
              <w:t>0,00</w:t>
            </w:r>
            <w:r w:rsidR="009C482E" w:rsidRPr="00406DDA">
              <w:t>2</w:t>
            </w:r>
          </w:p>
        </w:tc>
      </w:tr>
      <w:tr w:rsidR="007231EB" w:rsidRPr="007A3CE4" w:rsidTr="000D09F2">
        <w:tc>
          <w:tcPr>
            <w:tcW w:w="2812" w:type="dxa"/>
          </w:tcPr>
          <w:p w:rsidR="007231EB" w:rsidRPr="007A3CE4" w:rsidRDefault="007231EB" w:rsidP="007231EB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Итого договорная тепловая нагрузка, с учетом собственных нужд и тепловых потерь</w:t>
            </w:r>
          </w:p>
        </w:tc>
        <w:tc>
          <w:tcPr>
            <w:tcW w:w="1099" w:type="dxa"/>
          </w:tcPr>
          <w:p w:rsidR="007231EB" w:rsidRPr="007A3CE4" w:rsidRDefault="007231EB" w:rsidP="007231EB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7231EB" w:rsidRPr="007231EB" w:rsidRDefault="007231EB" w:rsidP="007231EB">
            <w:pPr>
              <w:spacing w:before="100" w:beforeAutospacing="1"/>
              <w:ind w:left="-137" w:right="-8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0,1183</w:t>
            </w:r>
          </w:p>
        </w:tc>
        <w:tc>
          <w:tcPr>
            <w:tcW w:w="876" w:type="dxa"/>
          </w:tcPr>
          <w:p w:rsidR="007231EB" w:rsidRPr="007231EB" w:rsidRDefault="007231EB" w:rsidP="007231EB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0,1153</w:t>
            </w:r>
          </w:p>
        </w:tc>
        <w:tc>
          <w:tcPr>
            <w:tcW w:w="858" w:type="dxa"/>
          </w:tcPr>
          <w:p w:rsidR="007231EB" w:rsidRPr="007231EB" w:rsidRDefault="007231EB" w:rsidP="007231EB">
            <w:pPr>
              <w:spacing w:before="100" w:beforeAutospacing="1"/>
              <w:ind w:right="-108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0,0899</w:t>
            </w:r>
          </w:p>
        </w:tc>
        <w:tc>
          <w:tcPr>
            <w:tcW w:w="992" w:type="dxa"/>
          </w:tcPr>
          <w:p w:rsidR="007231EB" w:rsidRPr="007231EB" w:rsidRDefault="007231EB" w:rsidP="007231EB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0,0949</w:t>
            </w:r>
          </w:p>
        </w:tc>
        <w:tc>
          <w:tcPr>
            <w:tcW w:w="1134" w:type="dxa"/>
          </w:tcPr>
          <w:p w:rsidR="007231EB" w:rsidRPr="00906686" w:rsidRDefault="007231EB" w:rsidP="007231EB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12" w:type="dxa"/>
            <w:shd w:val="clear" w:color="auto" w:fill="auto"/>
          </w:tcPr>
          <w:p w:rsidR="007231EB" w:rsidRPr="00906686" w:rsidRDefault="007231EB" w:rsidP="007231EB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31" w:type="dxa"/>
          </w:tcPr>
          <w:p w:rsidR="007231EB" w:rsidRPr="00906686" w:rsidRDefault="007231EB" w:rsidP="007231EB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</w:p>
        </w:tc>
      </w:tr>
      <w:tr w:rsidR="007231EB" w:rsidRPr="007A3CE4" w:rsidTr="000D09F2">
        <w:trPr>
          <w:trHeight w:val="405"/>
        </w:trPr>
        <w:tc>
          <w:tcPr>
            <w:tcW w:w="2812" w:type="dxa"/>
          </w:tcPr>
          <w:p w:rsidR="007231EB" w:rsidRPr="007A3CE4" w:rsidRDefault="007231EB" w:rsidP="007231EB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color w:val="000000"/>
              </w:rPr>
              <w:t>Итого фактическая тепловая нагрузка, с учетом собственных нужд и тепловых потерь</w:t>
            </w:r>
          </w:p>
        </w:tc>
        <w:tc>
          <w:tcPr>
            <w:tcW w:w="1099" w:type="dxa"/>
          </w:tcPr>
          <w:p w:rsidR="007231EB" w:rsidRPr="007A3CE4" w:rsidRDefault="007231EB" w:rsidP="007231EB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7231EB" w:rsidRPr="007231EB" w:rsidRDefault="007231EB" w:rsidP="007231EB">
            <w:pPr>
              <w:spacing w:before="100" w:beforeAutospacing="1"/>
              <w:ind w:left="-137" w:right="-8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0,1183</w:t>
            </w:r>
          </w:p>
        </w:tc>
        <w:tc>
          <w:tcPr>
            <w:tcW w:w="876" w:type="dxa"/>
          </w:tcPr>
          <w:p w:rsidR="007231EB" w:rsidRPr="007231EB" w:rsidRDefault="007231EB" w:rsidP="007231EB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0,1153</w:t>
            </w:r>
          </w:p>
        </w:tc>
        <w:tc>
          <w:tcPr>
            <w:tcW w:w="858" w:type="dxa"/>
          </w:tcPr>
          <w:p w:rsidR="007231EB" w:rsidRPr="007231EB" w:rsidRDefault="007231EB" w:rsidP="007231EB">
            <w:pPr>
              <w:spacing w:before="100" w:beforeAutospacing="1"/>
              <w:ind w:right="-108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0,0899</w:t>
            </w:r>
          </w:p>
        </w:tc>
        <w:tc>
          <w:tcPr>
            <w:tcW w:w="992" w:type="dxa"/>
          </w:tcPr>
          <w:p w:rsidR="007231EB" w:rsidRPr="007231EB" w:rsidRDefault="007231EB" w:rsidP="007231EB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0,0949</w:t>
            </w:r>
          </w:p>
        </w:tc>
        <w:tc>
          <w:tcPr>
            <w:tcW w:w="1134" w:type="dxa"/>
          </w:tcPr>
          <w:p w:rsidR="007231EB" w:rsidRPr="00906686" w:rsidRDefault="009C482E" w:rsidP="007231EB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0,0949</w:t>
            </w:r>
          </w:p>
        </w:tc>
        <w:tc>
          <w:tcPr>
            <w:tcW w:w="912" w:type="dxa"/>
            <w:shd w:val="clear" w:color="auto" w:fill="auto"/>
          </w:tcPr>
          <w:p w:rsidR="007231EB" w:rsidRPr="00906686" w:rsidRDefault="00751066" w:rsidP="007231EB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0,0452</w:t>
            </w:r>
          </w:p>
        </w:tc>
        <w:tc>
          <w:tcPr>
            <w:tcW w:w="931" w:type="dxa"/>
          </w:tcPr>
          <w:p w:rsidR="007231EB" w:rsidRPr="00906686" w:rsidRDefault="00751066" w:rsidP="007231EB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751066">
              <w:rPr>
                <w:color w:val="000000"/>
              </w:rPr>
              <w:t>0,0452</w:t>
            </w:r>
          </w:p>
        </w:tc>
      </w:tr>
      <w:tr w:rsidR="00C52A89" w:rsidRPr="007A3CE4" w:rsidTr="000D09F2">
        <w:tc>
          <w:tcPr>
            <w:tcW w:w="2812" w:type="dxa"/>
          </w:tcPr>
          <w:p w:rsidR="00C52A89" w:rsidRPr="007A3CE4" w:rsidRDefault="00C52A89" w:rsidP="00C52A89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b/>
                <w:color w:val="000000"/>
              </w:rPr>
              <w:t>Резерв</w:t>
            </w:r>
            <w:r w:rsidRPr="007A3CE4">
              <w:rPr>
                <w:color w:val="000000"/>
              </w:rPr>
              <w:t>/дефицит располагаемой мощности по договорной нагрузке</w:t>
            </w:r>
          </w:p>
        </w:tc>
        <w:tc>
          <w:tcPr>
            <w:tcW w:w="1099" w:type="dxa"/>
          </w:tcPr>
          <w:p w:rsidR="00C52A89" w:rsidRPr="007A3CE4" w:rsidRDefault="00C52A89" w:rsidP="00C52A89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C52A89" w:rsidRPr="007231EB" w:rsidRDefault="00C52A89" w:rsidP="00C52A89">
            <w:pPr>
              <w:spacing w:before="100" w:beforeAutospacing="1"/>
              <w:ind w:left="5" w:right="-80" w:hanging="5"/>
              <w:rPr>
                <w:color w:val="000000"/>
              </w:rPr>
            </w:pPr>
            <w:r w:rsidRPr="007231EB">
              <w:rPr>
                <w:color w:val="000000"/>
              </w:rPr>
              <w:t>0,0537</w:t>
            </w:r>
          </w:p>
        </w:tc>
        <w:tc>
          <w:tcPr>
            <w:tcW w:w="876" w:type="dxa"/>
          </w:tcPr>
          <w:p w:rsidR="00C52A89" w:rsidRPr="007231EB" w:rsidRDefault="00C52A89" w:rsidP="00C52A89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0,0567</w:t>
            </w:r>
          </w:p>
        </w:tc>
        <w:tc>
          <w:tcPr>
            <w:tcW w:w="858" w:type="dxa"/>
          </w:tcPr>
          <w:p w:rsidR="00C52A89" w:rsidRPr="007231EB" w:rsidRDefault="00C52A89" w:rsidP="00C52A89">
            <w:pPr>
              <w:spacing w:before="100" w:beforeAutospacing="1"/>
              <w:ind w:right="-108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0,0821</w:t>
            </w:r>
          </w:p>
        </w:tc>
        <w:tc>
          <w:tcPr>
            <w:tcW w:w="992" w:type="dxa"/>
          </w:tcPr>
          <w:p w:rsidR="00C52A89" w:rsidRPr="007231EB" w:rsidRDefault="00C52A89" w:rsidP="00C52A89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0,0771</w:t>
            </w:r>
          </w:p>
        </w:tc>
        <w:tc>
          <w:tcPr>
            <w:tcW w:w="1134" w:type="dxa"/>
          </w:tcPr>
          <w:p w:rsidR="00C52A89" w:rsidRPr="00906686" w:rsidRDefault="00C52A89" w:rsidP="00C52A89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0,0771</w:t>
            </w:r>
          </w:p>
        </w:tc>
        <w:tc>
          <w:tcPr>
            <w:tcW w:w="912" w:type="dxa"/>
            <w:shd w:val="clear" w:color="auto" w:fill="auto"/>
          </w:tcPr>
          <w:p w:rsidR="00C52A89" w:rsidRDefault="00C52A89" w:rsidP="00C52A89">
            <w:r>
              <w:t>0,0408</w:t>
            </w:r>
          </w:p>
        </w:tc>
        <w:tc>
          <w:tcPr>
            <w:tcW w:w="931" w:type="dxa"/>
          </w:tcPr>
          <w:p w:rsidR="00C52A89" w:rsidRDefault="00C52A89" w:rsidP="00C52A89">
            <w:r w:rsidRPr="00C52A89">
              <w:t>0,0408</w:t>
            </w:r>
          </w:p>
        </w:tc>
      </w:tr>
      <w:tr w:rsidR="00C52A89" w:rsidRPr="007A3CE4" w:rsidTr="000D09F2">
        <w:tc>
          <w:tcPr>
            <w:tcW w:w="2812" w:type="dxa"/>
          </w:tcPr>
          <w:p w:rsidR="00C52A89" w:rsidRPr="007A3CE4" w:rsidRDefault="00C52A89" w:rsidP="00C52A89">
            <w:pPr>
              <w:pStyle w:val="western"/>
              <w:spacing w:after="0" w:afterAutospacing="0"/>
              <w:rPr>
                <w:color w:val="000000"/>
              </w:rPr>
            </w:pPr>
            <w:r w:rsidRPr="007A3CE4">
              <w:rPr>
                <w:b/>
                <w:color w:val="000000"/>
              </w:rPr>
              <w:t>Резерв</w:t>
            </w:r>
            <w:r w:rsidRPr="007A3CE4">
              <w:rPr>
                <w:color w:val="000000"/>
              </w:rPr>
              <w:t>/дефицит располагаемой мощности по фактической нагрузке</w:t>
            </w:r>
          </w:p>
        </w:tc>
        <w:tc>
          <w:tcPr>
            <w:tcW w:w="1099" w:type="dxa"/>
          </w:tcPr>
          <w:p w:rsidR="00C52A89" w:rsidRPr="007A3CE4" w:rsidRDefault="00C52A89" w:rsidP="00C52A89">
            <w:pPr>
              <w:pStyle w:val="western"/>
              <w:spacing w:after="0" w:afterAutospacing="0"/>
              <w:jc w:val="both"/>
              <w:rPr>
                <w:color w:val="000000"/>
              </w:rPr>
            </w:pPr>
            <w:r w:rsidRPr="007A3CE4">
              <w:rPr>
                <w:color w:val="000000"/>
              </w:rPr>
              <w:t>Гкал/час</w:t>
            </w:r>
          </w:p>
        </w:tc>
        <w:tc>
          <w:tcPr>
            <w:tcW w:w="876" w:type="dxa"/>
          </w:tcPr>
          <w:p w:rsidR="00C52A89" w:rsidRPr="007231EB" w:rsidRDefault="00C52A89" w:rsidP="00C52A89">
            <w:pPr>
              <w:spacing w:before="100" w:beforeAutospacing="1"/>
              <w:ind w:left="-137" w:right="-80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 xml:space="preserve"> 0,0537</w:t>
            </w:r>
          </w:p>
        </w:tc>
        <w:tc>
          <w:tcPr>
            <w:tcW w:w="876" w:type="dxa"/>
          </w:tcPr>
          <w:p w:rsidR="00C52A89" w:rsidRPr="007231EB" w:rsidRDefault="00C52A89" w:rsidP="00C52A89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0,0567</w:t>
            </w:r>
          </w:p>
        </w:tc>
        <w:tc>
          <w:tcPr>
            <w:tcW w:w="858" w:type="dxa"/>
          </w:tcPr>
          <w:p w:rsidR="00C52A89" w:rsidRPr="007231EB" w:rsidRDefault="00C52A89" w:rsidP="00C52A89">
            <w:pPr>
              <w:spacing w:before="100" w:beforeAutospacing="1"/>
              <w:ind w:left="-137" w:right="-108" w:firstLine="85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0,0821</w:t>
            </w:r>
          </w:p>
        </w:tc>
        <w:tc>
          <w:tcPr>
            <w:tcW w:w="992" w:type="dxa"/>
          </w:tcPr>
          <w:p w:rsidR="00C52A89" w:rsidRPr="007231EB" w:rsidRDefault="00C52A89" w:rsidP="00C52A89">
            <w:pPr>
              <w:spacing w:before="100" w:beforeAutospacing="1"/>
              <w:jc w:val="center"/>
              <w:rPr>
                <w:color w:val="000000"/>
              </w:rPr>
            </w:pPr>
            <w:r w:rsidRPr="007231EB">
              <w:rPr>
                <w:color w:val="000000"/>
              </w:rPr>
              <w:t>0,0771</w:t>
            </w:r>
          </w:p>
        </w:tc>
        <w:tc>
          <w:tcPr>
            <w:tcW w:w="1134" w:type="dxa"/>
          </w:tcPr>
          <w:p w:rsidR="00C52A89" w:rsidRPr="00906686" w:rsidRDefault="00C52A89" w:rsidP="00C52A89">
            <w:pPr>
              <w:pStyle w:val="western"/>
              <w:spacing w:after="0" w:afterAutospacing="0"/>
              <w:jc w:val="center"/>
              <w:rPr>
                <w:color w:val="000000"/>
                <w:highlight w:val="yellow"/>
              </w:rPr>
            </w:pPr>
            <w:r w:rsidRPr="009C482E">
              <w:rPr>
                <w:color w:val="000000"/>
              </w:rPr>
              <w:t>0,0771</w:t>
            </w:r>
          </w:p>
        </w:tc>
        <w:tc>
          <w:tcPr>
            <w:tcW w:w="912" w:type="dxa"/>
            <w:shd w:val="clear" w:color="auto" w:fill="auto"/>
          </w:tcPr>
          <w:p w:rsidR="00C52A89" w:rsidRDefault="00C52A89" w:rsidP="00C52A89">
            <w:r w:rsidRPr="000F7A2D">
              <w:t>0,0408</w:t>
            </w:r>
          </w:p>
        </w:tc>
        <w:tc>
          <w:tcPr>
            <w:tcW w:w="931" w:type="dxa"/>
          </w:tcPr>
          <w:p w:rsidR="00C52A89" w:rsidRDefault="00C52A89" w:rsidP="00C52A89">
            <w:r w:rsidRPr="000F7A2D">
              <w:t>0,0408</w:t>
            </w:r>
          </w:p>
        </w:tc>
      </w:tr>
    </w:tbl>
    <w:p w:rsidR="003477A9" w:rsidRPr="007A3CE4" w:rsidRDefault="003477A9" w:rsidP="00107DDE">
      <w:pPr>
        <w:pStyle w:val="22"/>
        <w:keepNext/>
        <w:keepLines/>
        <w:shd w:val="clear" w:color="auto" w:fill="auto"/>
        <w:spacing w:before="0" w:after="0"/>
        <w:ind w:left="380" w:hanging="360"/>
        <w:rPr>
          <w:sz w:val="28"/>
          <w:szCs w:val="28"/>
        </w:rPr>
      </w:pPr>
      <w:r w:rsidRPr="007A3CE4">
        <w:rPr>
          <w:sz w:val="24"/>
          <w:szCs w:val="24"/>
        </w:rPr>
        <w:lastRenderedPageBreak/>
        <w:t xml:space="preserve">1.4. </w:t>
      </w:r>
      <w:r w:rsidRPr="007A3CE4">
        <w:rPr>
          <w:sz w:val="28"/>
          <w:szCs w:val="28"/>
        </w:rPr>
        <w:t>Перспектива развития жилого и общественного фонда.</w:t>
      </w:r>
    </w:p>
    <w:p w:rsidR="003477A9" w:rsidRPr="007A3CE4" w:rsidRDefault="00E21D5A" w:rsidP="00E21D5A">
      <w:pPr>
        <w:pStyle w:val="a9"/>
        <w:spacing w:after="0"/>
        <w:ind w:left="-142" w:right="198"/>
        <w:jc w:val="both"/>
        <w:rPr>
          <w:sz w:val="28"/>
          <w:szCs w:val="28"/>
          <w:lang w:val="ru-RU"/>
        </w:rPr>
      </w:pPr>
      <w:r w:rsidRPr="007A3CE4">
        <w:rPr>
          <w:sz w:val="28"/>
          <w:szCs w:val="28"/>
          <w:lang w:val="ru-RU"/>
        </w:rPr>
        <w:t xml:space="preserve">     </w:t>
      </w:r>
      <w:r w:rsidR="003477A9" w:rsidRPr="007A3CE4">
        <w:rPr>
          <w:sz w:val="28"/>
          <w:szCs w:val="28"/>
        </w:rPr>
        <w:t xml:space="preserve">Проектом генерального сельского поселения </w:t>
      </w:r>
      <w:r w:rsidR="00906686">
        <w:rPr>
          <w:sz w:val="28"/>
          <w:szCs w:val="28"/>
          <w:lang w:val="ru-RU"/>
        </w:rPr>
        <w:t xml:space="preserve">Красный Строитель муниципального района Челно-Вершинский </w:t>
      </w:r>
      <w:r w:rsidR="003477A9" w:rsidRPr="007A3CE4">
        <w:rPr>
          <w:sz w:val="28"/>
          <w:szCs w:val="28"/>
        </w:rPr>
        <w:t>Самарской</w:t>
      </w:r>
      <w:r w:rsidRPr="007A3CE4">
        <w:rPr>
          <w:sz w:val="28"/>
          <w:szCs w:val="28"/>
          <w:lang w:val="ru-RU"/>
        </w:rPr>
        <w:t xml:space="preserve"> </w:t>
      </w:r>
      <w:r w:rsidR="003477A9" w:rsidRPr="007A3CE4">
        <w:rPr>
          <w:sz w:val="28"/>
          <w:szCs w:val="28"/>
        </w:rPr>
        <w:t>области предусмотрено строительство жилого и общественного фонда в пределах существующих границ.</w:t>
      </w:r>
    </w:p>
    <w:p w:rsidR="003477A9" w:rsidRPr="007A3CE4" w:rsidRDefault="00456E01" w:rsidP="003477A9">
      <w:pPr>
        <w:pStyle w:val="a9"/>
        <w:spacing w:after="341" w:line="322" w:lineRule="exact"/>
        <w:ind w:left="380" w:right="200" w:hanging="360"/>
        <w:jc w:val="center"/>
      </w:pPr>
      <w:r>
        <w:t>Технико</w:t>
      </w:r>
      <w:r w:rsidR="003477A9" w:rsidRPr="007A3CE4">
        <w:t>-экономические показатели</w:t>
      </w:r>
    </w:p>
    <w:tbl>
      <w:tblPr>
        <w:tblpPr w:leftFromText="180" w:rightFromText="180" w:vertAnchor="text" w:horzAnchor="margin" w:tblpXSpec="center" w:tblpY="10"/>
        <w:tblW w:w="9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1559"/>
        <w:gridCol w:w="1701"/>
        <w:gridCol w:w="1701"/>
        <w:gridCol w:w="1417"/>
      </w:tblGrid>
      <w:tr w:rsidR="003477A9" w:rsidRPr="007A3CE4" w:rsidTr="0039462F">
        <w:trPr>
          <w:trHeight w:val="672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60"/>
              <w:shd w:val="clear" w:color="auto" w:fill="auto"/>
              <w:spacing w:after="0" w:line="240" w:lineRule="auto"/>
              <w:ind w:left="1220"/>
              <w:rPr>
                <w:b w:val="0"/>
                <w:sz w:val="24"/>
                <w:szCs w:val="24"/>
                <w:lang w:val="ru-RU" w:eastAsia="ru-RU"/>
              </w:rPr>
            </w:pPr>
            <w:r w:rsidRPr="007A3CE4">
              <w:rPr>
                <w:b w:val="0"/>
                <w:sz w:val="24"/>
                <w:szCs w:val="24"/>
                <w:lang w:val="ru-RU" w:eastAsia="ru-RU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60"/>
              <w:shd w:val="clear" w:color="auto" w:fill="auto"/>
              <w:spacing w:after="0" w:line="254" w:lineRule="exact"/>
              <w:ind w:left="120"/>
              <w:rPr>
                <w:b w:val="0"/>
                <w:sz w:val="24"/>
                <w:szCs w:val="24"/>
                <w:lang w:val="ru-RU" w:eastAsia="ru-RU"/>
              </w:rPr>
            </w:pPr>
            <w:r w:rsidRPr="007A3CE4">
              <w:rPr>
                <w:b w:val="0"/>
                <w:sz w:val="24"/>
                <w:szCs w:val="24"/>
                <w:lang w:val="ru-RU" w:eastAsia="ru-RU"/>
              </w:rPr>
              <w:t>Единицы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60"/>
              <w:shd w:val="clear" w:color="auto" w:fill="auto"/>
              <w:spacing w:after="0" w:line="254" w:lineRule="exact"/>
              <w:ind w:left="160" w:firstLine="280"/>
              <w:rPr>
                <w:b w:val="0"/>
                <w:sz w:val="24"/>
                <w:szCs w:val="24"/>
                <w:lang w:val="ru-RU" w:eastAsia="ru-RU"/>
              </w:rPr>
            </w:pPr>
            <w:r w:rsidRPr="007A3CE4">
              <w:rPr>
                <w:b w:val="0"/>
                <w:sz w:val="24"/>
                <w:szCs w:val="24"/>
                <w:lang w:val="ru-RU" w:eastAsia="ru-RU"/>
              </w:rPr>
              <w:t>Сущ. положение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F76343" w:rsidP="00B17C0D">
            <w:pPr>
              <w:pStyle w:val="60"/>
              <w:shd w:val="clear" w:color="auto" w:fill="auto"/>
              <w:spacing w:after="0" w:line="250" w:lineRule="exact"/>
              <w:ind w:left="20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7A3CE4">
              <w:rPr>
                <w:b w:val="0"/>
                <w:sz w:val="24"/>
                <w:szCs w:val="24"/>
                <w:lang w:val="ru-RU" w:eastAsia="ru-RU"/>
              </w:rPr>
              <w:t xml:space="preserve">Расчетный срок </w:t>
            </w:r>
            <w:r w:rsidR="00E44A01" w:rsidRPr="007A3CE4">
              <w:rPr>
                <w:b w:val="0"/>
                <w:sz w:val="24"/>
                <w:szCs w:val="24"/>
                <w:lang w:val="ru-RU" w:eastAsia="ru-RU"/>
              </w:rPr>
              <w:t>2024</w:t>
            </w:r>
            <w:r w:rsidR="00906686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r w:rsidR="003477A9" w:rsidRPr="007A3CE4">
              <w:rPr>
                <w:b w:val="0"/>
                <w:sz w:val="24"/>
                <w:szCs w:val="24"/>
                <w:lang w:val="ru-RU" w:eastAsia="ru-RU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F74451" w:rsidP="003477A9">
            <w:pPr>
              <w:pStyle w:val="60"/>
              <w:shd w:val="clear" w:color="auto" w:fill="auto"/>
              <w:spacing w:after="0" w:line="250" w:lineRule="exact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Перспектива 2035</w:t>
            </w:r>
            <w:r w:rsidR="00906686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r w:rsidR="003477A9" w:rsidRPr="007A3CE4">
              <w:rPr>
                <w:b w:val="0"/>
                <w:sz w:val="24"/>
                <w:szCs w:val="24"/>
                <w:lang w:val="ru-RU" w:eastAsia="ru-RU"/>
              </w:rPr>
              <w:t>г.</w:t>
            </w:r>
          </w:p>
        </w:tc>
      </w:tr>
      <w:tr w:rsidR="003477A9" w:rsidRPr="007A3CE4" w:rsidTr="0039462F">
        <w:trPr>
          <w:trHeight w:val="355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6B4A31">
            <w:pPr>
              <w:pStyle w:val="60"/>
              <w:shd w:val="clear" w:color="auto" w:fill="auto"/>
              <w:spacing w:after="0" w:line="240" w:lineRule="auto"/>
              <w:ind w:left="80"/>
              <w:jc w:val="center"/>
              <w:rPr>
                <w:sz w:val="24"/>
                <w:szCs w:val="24"/>
                <w:lang w:val="ru-RU" w:eastAsia="ru-RU"/>
              </w:rPr>
            </w:pPr>
            <w:r w:rsidRPr="007A3CE4">
              <w:rPr>
                <w:sz w:val="24"/>
                <w:szCs w:val="24"/>
                <w:lang w:val="ru-RU" w:eastAsia="ru-RU"/>
              </w:rPr>
              <w:t xml:space="preserve">1. Население в существующих границах </w:t>
            </w:r>
            <w:r w:rsidR="003E1F8F" w:rsidRPr="006F01EF">
              <w:rPr>
                <w:sz w:val="24"/>
                <w:szCs w:val="24"/>
                <w:lang w:val="ru-RU" w:eastAsia="ru-RU"/>
              </w:rPr>
              <w:t>поселка</w:t>
            </w:r>
          </w:p>
        </w:tc>
      </w:tr>
      <w:tr w:rsidR="003477A9" w:rsidRPr="007A3CE4" w:rsidTr="0039462F">
        <w:trPr>
          <w:trHeight w:val="552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a9"/>
              <w:ind w:left="8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1. 1 Постоянное население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906686">
            <w:pPr>
              <w:pStyle w:val="a9"/>
              <w:ind w:left="120"/>
              <w:jc w:val="center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тыс.чел.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CD4610" w:rsidRDefault="00CA49B4" w:rsidP="0039462F">
            <w:pPr>
              <w:pStyle w:val="a9"/>
              <w:ind w:left="2" w:hanging="16"/>
              <w:jc w:val="center"/>
              <w:rPr>
                <w:lang w:val="ru-RU" w:eastAsia="ru-RU"/>
              </w:rPr>
            </w:pPr>
            <w:r w:rsidRPr="00CD4610">
              <w:rPr>
                <w:lang w:val="ru-RU" w:eastAsia="ru-RU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CD4610" w:rsidRDefault="00FA08A9" w:rsidP="0039462F">
            <w:pPr>
              <w:pStyle w:val="a9"/>
              <w:ind w:left="20" w:firstLine="121"/>
              <w:jc w:val="center"/>
              <w:rPr>
                <w:lang w:val="ru-RU" w:eastAsia="ru-RU"/>
              </w:rPr>
            </w:pPr>
            <w:r w:rsidRPr="00CD4610">
              <w:rPr>
                <w:lang w:val="ru-RU" w:eastAsia="ru-RU"/>
              </w:rPr>
              <w:t>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CD4610" w:rsidRDefault="00FA08A9" w:rsidP="003477A9">
            <w:pPr>
              <w:pStyle w:val="a9"/>
              <w:jc w:val="center"/>
              <w:rPr>
                <w:lang w:val="ru-RU" w:eastAsia="ru-RU"/>
              </w:rPr>
            </w:pPr>
            <w:r w:rsidRPr="00CD4610">
              <w:rPr>
                <w:lang w:val="ru-RU" w:eastAsia="ru-RU"/>
              </w:rPr>
              <w:t>1,4</w:t>
            </w:r>
          </w:p>
        </w:tc>
      </w:tr>
      <w:tr w:rsidR="003477A9" w:rsidRPr="007A3CE4" w:rsidTr="0039462F">
        <w:trPr>
          <w:trHeight w:val="566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a9"/>
              <w:ind w:left="8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1.2 Плотность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a9"/>
              <w:ind w:left="40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чел./га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CD4610" w:rsidRDefault="00CD4610" w:rsidP="0039462F">
            <w:pPr>
              <w:pStyle w:val="a9"/>
              <w:ind w:left="2"/>
              <w:jc w:val="center"/>
              <w:rPr>
                <w:lang w:val="ru-RU" w:eastAsia="ru-RU"/>
              </w:rPr>
            </w:pPr>
            <w:r w:rsidRPr="00CD4610">
              <w:rPr>
                <w:lang w:val="ru-RU" w:eastAsia="ru-RU"/>
              </w:rPr>
              <w:t>0,100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CD4610" w:rsidRDefault="00CD4610" w:rsidP="0039462F">
            <w:pPr>
              <w:pStyle w:val="a9"/>
              <w:ind w:left="20" w:hanging="20"/>
              <w:jc w:val="center"/>
              <w:rPr>
                <w:lang w:val="ru-RU" w:eastAsia="ru-RU"/>
              </w:rPr>
            </w:pPr>
            <w:r w:rsidRPr="00CD4610">
              <w:rPr>
                <w:lang w:val="ru-RU" w:eastAsia="ru-RU"/>
              </w:rPr>
              <w:t>0,110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CD4610" w:rsidRDefault="007A0C2A" w:rsidP="003477A9">
            <w:pPr>
              <w:pStyle w:val="a9"/>
              <w:jc w:val="center"/>
              <w:rPr>
                <w:lang w:val="ru-RU" w:eastAsia="ru-RU"/>
              </w:rPr>
            </w:pPr>
            <w:r w:rsidRPr="00CD4610">
              <w:rPr>
                <w:lang w:val="ru-RU" w:eastAsia="ru-RU"/>
              </w:rPr>
              <w:t>0,12</w:t>
            </w:r>
            <w:r w:rsidR="00CD4610" w:rsidRPr="00CD4610">
              <w:rPr>
                <w:lang w:val="ru-RU" w:eastAsia="ru-RU"/>
              </w:rPr>
              <w:t>8</w:t>
            </w:r>
          </w:p>
        </w:tc>
      </w:tr>
      <w:tr w:rsidR="003477A9" w:rsidRPr="007A3CE4" w:rsidTr="0039462F">
        <w:trPr>
          <w:trHeight w:val="35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6B4A31">
            <w:pPr>
              <w:pStyle w:val="6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  <w:lang w:val="ru-RU" w:eastAsia="ru-RU"/>
              </w:rPr>
            </w:pPr>
            <w:r w:rsidRPr="007A3CE4">
              <w:rPr>
                <w:sz w:val="24"/>
                <w:szCs w:val="24"/>
                <w:lang w:val="ru-RU" w:eastAsia="ru-RU"/>
              </w:rPr>
              <w:t xml:space="preserve">1. Застройка в существующих границах </w:t>
            </w:r>
            <w:r w:rsidR="003E1F8F" w:rsidRPr="006F01EF">
              <w:rPr>
                <w:sz w:val="24"/>
                <w:szCs w:val="24"/>
                <w:lang w:val="ru-RU" w:eastAsia="ru-RU"/>
              </w:rPr>
              <w:t>поселка</w:t>
            </w:r>
          </w:p>
        </w:tc>
      </w:tr>
      <w:tr w:rsidR="00EC423E" w:rsidRPr="007A3CE4" w:rsidTr="0039462F">
        <w:trPr>
          <w:trHeight w:val="35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8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1.1 Жилой фонд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120"/>
              <w:jc w:val="center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тыс.кв.м.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16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90380F" w:rsidRDefault="00EC423E" w:rsidP="00EC423E">
            <w:pPr>
              <w:jc w:val="center"/>
            </w:pPr>
            <w:r w:rsidRPr="0090380F">
              <w:t>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jc w:val="center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4</w:t>
            </w:r>
            <w:r>
              <w:rPr>
                <w:lang w:val="ru-RU" w:eastAsia="ru-RU"/>
              </w:rPr>
              <w:t>0,0</w:t>
            </w:r>
          </w:p>
        </w:tc>
      </w:tr>
      <w:tr w:rsidR="00EC423E" w:rsidRPr="007A3CE4" w:rsidTr="0039462F">
        <w:trPr>
          <w:trHeight w:val="36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8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- государственного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120"/>
              <w:jc w:val="center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тыс.кв.м.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16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90380F" w:rsidRDefault="00EC423E" w:rsidP="00EC423E">
            <w:pPr>
              <w:jc w:val="center"/>
            </w:pPr>
            <w:r w:rsidRPr="0090380F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</w:tr>
      <w:tr w:rsidR="00EC423E" w:rsidRPr="007A3CE4" w:rsidTr="0039462F">
        <w:trPr>
          <w:trHeight w:val="35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8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- муниципального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120"/>
              <w:jc w:val="center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тыс.кв.м.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16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90380F" w:rsidRDefault="00EC423E" w:rsidP="00EC423E">
            <w:pPr>
              <w:jc w:val="center"/>
            </w:pPr>
            <w:r w:rsidRPr="0090380F">
              <w:t>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5,2</w:t>
            </w:r>
          </w:p>
        </w:tc>
      </w:tr>
      <w:tr w:rsidR="00EC423E" w:rsidRPr="007A3CE4" w:rsidTr="0039462F">
        <w:trPr>
          <w:trHeight w:val="35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8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- частного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120"/>
              <w:jc w:val="center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тыс.кв.м.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ind w:left="16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Default="00EC423E" w:rsidP="00EC423E">
            <w:pPr>
              <w:jc w:val="center"/>
            </w:pPr>
            <w:r w:rsidRPr="0090380F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23E" w:rsidRPr="007A3CE4" w:rsidRDefault="00EC423E" w:rsidP="00EC423E">
            <w:pPr>
              <w:pStyle w:val="a9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34,8</w:t>
            </w:r>
          </w:p>
        </w:tc>
      </w:tr>
      <w:tr w:rsidR="003477A9" w:rsidRPr="007A3CE4" w:rsidTr="0039462F">
        <w:trPr>
          <w:trHeight w:val="72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a9"/>
              <w:spacing w:line="326" w:lineRule="exact"/>
              <w:ind w:left="8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1.2 Аварийный и ветхий жилой фонд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6B4A31">
            <w:pPr>
              <w:pStyle w:val="a9"/>
              <w:ind w:left="120"/>
              <w:jc w:val="center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тыс.кв.м.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163630" w:rsidRDefault="00163630" w:rsidP="006B4A31">
            <w:pPr>
              <w:pStyle w:val="a9"/>
              <w:ind w:left="160"/>
              <w:jc w:val="center"/>
              <w:rPr>
                <w:lang w:val="ru-RU" w:eastAsia="ru-RU"/>
              </w:rPr>
            </w:pPr>
            <w:r w:rsidRPr="00163630">
              <w:rPr>
                <w:lang w:val="ru-RU" w:eastAsia="ru-RU"/>
              </w:rPr>
              <w:t>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163630" w:rsidRDefault="00163630" w:rsidP="006B4A31">
            <w:pPr>
              <w:pStyle w:val="a9"/>
              <w:ind w:left="20" w:firstLine="480"/>
              <w:jc w:val="center"/>
              <w:rPr>
                <w:lang w:val="ru-RU" w:eastAsia="ru-RU"/>
              </w:rPr>
            </w:pPr>
            <w:r w:rsidRPr="00163630">
              <w:rPr>
                <w:lang w:val="ru-RU" w:eastAsia="ru-RU"/>
              </w:rPr>
              <w:t>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163630" w:rsidRDefault="00163630" w:rsidP="006B4A31">
            <w:pPr>
              <w:pStyle w:val="a9"/>
              <w:jc w:val="center"/>
              <w:rPr>
                <w:lang w:val="ru-RU" w:eastAsia="ru-RU"/>
              </w:rPr>
            </w:pPr>
            <w:r w:rsidRPr="00163630">
              <w:rPr>
                <w:lang w:val="ru-RU" w:eastAsia="ru-RU"/>
              </w:rPr>
              <w:t>0,9</w:t>
            </w:r>
          </w:p>
        </w:tc>
      </w:tr>
      <w:tr w:rsidR="003477A9" w:rsidRPr="007A3CE4" w:rsidTr="0039462F">
        <w:trPr>
          <w:trHeight w:val="326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a9"/>
              <w:ind w:left="80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1.3 Объем строительства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6B4A31">
            <w:pPr>
              <w:pStyle w:val="a9"/>
              <w:ind w:left="120"/>
              <w:jc w:val="center"/>
              <w:rPr>
                <w:lang w:val="ru-RU" w:eastAsia="ru-RU"/>
              </w:rPr>
            </w:pPr>
            <w:r w:rsidRPr="007A3CE4">
              <w:rPr>
                <w:lang w:val="ru-RU" w:eastAsia="ru-RU"/>
              </w:rPr>
              <w:t>тыс.кв.м.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163630" w:rsidRDefault="00CD4610" w:rsidP="006B4A31">
            <w:pPr>
              <w:pStyle w:val="a9"/>
              <w:ind w:left="160"/>
              <w:jc w:val="center"/>
              <w:rPr>
                <w:lang w:val="ru-RU" w:eastAsia="ru-RU"/>
              </w:rPr>
            </w:pPr>
            <w:r w:rsidRPr="00163630">
              <w:rPr>
                <w:lang w:val="ru-RU" w:eastAsia="ru-RU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163630" w:rsidRDefault="00CD4610" w:rsidP="006B4A31">
            <w:pPr>
              <w:pStyle w:val="a9"/>
              <w:ind w:left="20" w:firstLine="480"/>
              <w:jc w:val="center"/>
              <w:rPr>
                <w:lang w:val="ru-RU" w:eastAsia="ru-RU"/>
              </w:rPr>
            </w:pPr>
            <w:r w:rsidRPr="00163630">
              <w:rPr>
                <w:lang w:val="ru-RU"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163630" w:rsidRDefault="00CD4610" w:rsidP="006B4A31">
            <w:pPr>
              <w:pStyle w:val="a9"/>
              <w:jc w:val="center"/>
              <w:rPr>
                <w:lang w:val="ru-RU" w:eastAsia="ru-RU"/>
              </w:rPr>
            </w:pPr>
            <w:r w:rsidRPr="00163630">
              <w:rPr>
                <w:lang w:val="ru-RU" w:eastAsia="ru-RU"/>
              </w:rPr>
              <w:t>0,8</w:t>
            </w:r>
          </w:p>
        </w:tc>
      </w:tr>
      <w:tr w:rsidR="003477A9" w:rsidRPr="007A3CE4" w:rsidTr="0039462F">
        <w:trPr>
          <w:trHeight w:val="398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6B4A31">
            <w:pPr>
              <w:pStyle w:val="60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  <w:lang w:val="ru-RU" w:eastAsia="ru-RU"/>
              </w:rPr>
            </w:pPr>
            <w:r w:rsidRPr="007A3CE4">
              <w:rPr>
                <w:sz w:val="24"/>
                <w:szCs w:val="24"/>
                <w:lang w:val="ru-RU" w:eastAsia="ru-RU"/>
              </w:rPr>
              <w:t>Общественная застройка специализированная</w:t>
            </w:r>
          </w:p>
        </w:tc>
      </w:tr>
      <w:tr w:rsidR="003477A9" w:rsidRPr="007A3CE4" w:rsidTr="0039462F">
        <w:trPr>
          <w:trHeight w:val="35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a9"/>
              <w:ind w:left="80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1.4 Детские сады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6B4A31">
            <w:pPr>
              <w:pStyle w:val="a9"/>
              <w:ind w:left="400"/>
              <w:jc w:val="center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6B4A31" w:rsidP="006B4A31">
            <w:pPr>
              <w:pStyle w:val="a9"/>
              <w:ind w:left="160" w:hanging="22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6B4A31" w:rsidP="006B4A31">
            <w:pPr>
              <w:pStyle w:val="a9"/>
              <w:ind w:left="102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6B4A31" w:rsidP="006B4A31">
            <w:pPr>
              <w:pStyle w:val="a9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</w:tr>
      <w:tr w:rsidR="003477A9" w:rsidRPr="007A3CE4" w:rsidTr="0039462F">
        <w:trPr>
          <w:trHeight w:val="346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a9"/>
              <w:ind w:left="80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1.5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6B4A31">
            <w:pPr>
              <w:pStyle w:val="a9"/>
              <w:ind w:left="400"/>
              <w:jc w:val="center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6F1566" w:rsidP="006B4A31">
            <w:pPr>
              <w:pStyle w:val="a9"/>
              <w:ind w:left="160" w:hanging="22"/>
              <w:jc w:val="center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6F1566" w:rsidP="006B4A31">
            <w:pPr>
              <w:pStyle w:val="a9"/>
              <w:ind w:left="102"/>
              <w:jc w:val="center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6F1566" w:rsidP="006B4A31">
            <w:pPr>
              <w:pStyle w:val="a9"/>
              <w:jc w:val="center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1</w:t>
            </w:r>
          </w:p>
        </w:tc>
      </w:tr>
      <w:tr w:rsidR="003477A9" w:rsidRPr="007A3CE4" w:rsidTr="0039462F">
        <w:trPr>
          <w:trHeight w:val="792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A9" w:rsidRPr="007A3CE4" w:rsidRDefault="003477A9" w:rsidP="003477A9">
            <w:pPr>
              <w:pStyle w:val="a9"/>
              <w:spacing w:line="326" w:lineRule="exact"/>
              <w:ind w:left="80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1.6 Физкультурно-спортивные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6" w:rsidRDefault="00906686" w:rsidP="006B4A31">
            <w:pPr>
              <w:pStyle w:val="a9"/>
              <w:ind w:left="400"/>
              <w:jc w:val="center"/>
              <w:rPr>
                <w:color w:val="000000"/>
                <w:lang w:val="ru-RU" w:eastAsia="ru-RU"/>
              </w:rPr>
            </w:pPr>
          </w:p>
          <w:p w:rsidR="003477A9" w:rsidRPr="007A3CE4" w:rsidRDefault="003477A9" w:rsidP="006B4A31">
            <w:pPr>
              <w:pStyle w:val="a9"/>
              <w:ind w:left="400"/>
              <w:jc w:val="center"/>
              <w:rPr>
                <w:color w:val="000000"/>
                <w:lang w:val="ru-RU" w:eastAsia="ru-RU"/>
              </w:rPr>
            </w:pPr>
            <w:r w:rsidRPr="007A3CE4">
              <w:rPr>
                <w:color w:val="000000"/>
                <w:lang w:val="ru-RU" w:eastAsia="ru-RU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6" w:rsidRPr="0039462F" w:rsidRDefault="00906686" w:rsidP="00906686">
            <w:pPr>
              <w:pStyle w:val="a9"/>
              <w:ind w:left="138"/>
              <w:jc w:val="center"/>
              <w:rPr>
                <w:color w:val="000000"/>
                <w:lang w:val="ru-RU" w:eastAsia="ru-RU"/>
              </w:rPr>
            </w:pPr>
          </w:p>
          <w:p w:rsidR="003477A9" w:rsidRPr="0039462F" w:rsidRDefault="0039462F" w:rsidP="00906686">
            <w:pPr>
              <w:pStyle w:val="a9"/>
              <w:ind w:left="138" w:hanging="22"/>
              <w:jc w:val="center"/>
              <w:rPr>
                <w:color w:val="000000"/>
                <w:lang w:val="ru-RU" w:eastAsia="ru-RU"/>
              </w:rPr>
            </w:pPr>
            <w:r w:rsidRPr="0039462F">
              <w:rPr>
                <w:color w:val="000000"/>
                <w:lang w:val="ru-RU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6" w:rsidRPr="0039462F" w:rsidRDefault="00906686" w:rsidP="00906686">
            <w:pPr>
              <w:pStyle w:val="a9"/>
              <w:ind w:left="800"/>
              <w:jc w:val="center"/>
              <w:rPr>
                <w:color w:val="000000"/>
                <w:lang w:val="ru-RU" w:eastAsia="ru-RU"/>
              </w:rPr>
            </w:pPr>
          </w:p>
          <w:p w:rsidR="003477A9" w:rsidRPr="0039462F" w:rsidRDefault="0039462F" w:rsidP="006B4A31">
            <w:pPr>
              <w:pStyle w:val="a9"/>
              <w:jc w:val="center"/>
              <w:rPr>
                <w:color w:val="000000"/>
                <w:lang w:val="ru-RU" w:eastAsia="ru-RU"/>
              </w:rPr>
            </w:pPr>
            <w:r w:rsidRPr="0039462F">
              <w:rPr>
                <w:color w:val="000000"/>
                <w:lang w:val="ru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686" w:rsidRPr="0039462F" w:rsidRDefault="00906686" w:rsidP="00906686">
            <w:pPr>
              <w:pStyle w:val="a9"/>
              <w:jc w:val="center"/>
              <w:rPr>
                <w:color w:val="000000"/>
                <w:lang w:val="ru-RU" w:eastAsia="ru-RU"/>
              </w:rPr>
            </w:pPr>
          </w:p>
          <w:p w:rsidR="003477A9" w:rsidRPr="0039462F" w:rsidRDefault="0039462F" w:rsidP="00906686">
            <w:pPr>
              <w:pStyle w:val="a9"/>
              <w:jc w:val="center"/>
              <w:rPr>
                <w:color w:val="000000"/>
                <w:lang w:val="ru-RU" w:eastAsia="ru-RU"/>
              </w:rPr>
            </w:pPr>
            <w:r w:rsidRPr="0039462F">
              <w:rPr>
                <w:color w:val="000000"/>
                <w:lang w:val="ru-RU" w:eastAsia="ru-RU"/>
              </w:rPr>
              <w:t>-</w:t>
            </w:r>
          </w:p>
        </w:tc>
      </w:tr>
    </w:tbl>
    <w:p w:rsidR="00B712EE" w:rsidRDefault="00B712EE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8F6A61" w:rsidRPr="007A3CE4" w:rsidRDefault="008F6A61" w:rsidP="001A0AF9">
      <w:pPr>
        <w:spacing w:line="340" w:lineRule="atLeast"/>
        <w:jc w:val="center"/>
        <w:rPr>
          <w:b/>
          <w:color w:val="FF0000"/>
        </w:rPr>
      </w:pPr>
    </w:p>
    <w:p w:rsidR="00B712EE" w:rsidRPr="00E21D5A" w:rsidRDefault="00B712EE" w:rsidP="007A3CE4">
      <w:pPr>
        <w:jc w:val="center"/>
        <w:rPr>
          <w:b/>
          <w:color w:val="FF0000"/>
          <w:sz w:val="28"/>
          <w:szCs w:val="28"/>
        </w:rPr>
      </w:pPr>
    </w:p>
    <w:p w:rsidR="003477A9" w:rsidRDefault="003477A9" w:rsidP="007A3CE4">
      <w:pPr>
        <w:pStyle w:val="22"/>
        <w:keepNext/>
        <w:keepLines/>
        <w:shd w:val="clear" w:color="auto" w:fill="auto"/>
        <w:spacing w:before="0" w:after="0" w:line="240" w:lineRule="auto"/>
        <w:ind w:left="20" w:right="20" w:firstLine="0"/>
        <w:rPr>
          <w:sz w:val="28"/>
          <w:szCs w:val="28"/>
          <w:lang w:val="ru-RU"/>
        </w:rPr>
      </w:pPr>
      <w:bookmarkStart w:id="6" w:name="bookmark11"/>
      <w:r w:rsidRPr="00E21D5A">
        <w:rPr>
          <w:sz w:val="28"/>
          <w:szCs w:val="28"/>
        </w:rPr>
        <w:lastRenderedPageBreak/>
        <w:t xml:space="preserve">Раздел 2. </w:t>
      </w:r>
      <w:r w:rsidR="008F6A61">
        <w:rPr>
          <w:sz w:val="28"/>
          <w:szCs w:val="28"/>
          <w:lang w:val="ru-RU"/>
        </w:rPr>
        <w:t>Существующие и п</w:t>
      </w:r>
      <w:r w:rsidRPr="00E21D5A">
        <w:rPr>
          <w:sz w:val="28"/>
          <w:szCs w:val="28"/>
        </w:rPr>
        <w:t>ерспективные балансы тепловой мощности источников теп</w:t>
      </w:r>
      <w:r w:rsidRPr="00E21D5A">
        <w:rPr>
          <w:sz w:val="28"/>
          <w:szCs w:val="28"/>
        </w:rPr>
        <w:softHyphen/>
        <w:t>ловой энергии и тепловой нагрузки потребителей.</w:t>
      </w:r>
      <w:bookmarkEnd w:id="6"/>
    </w:p>
    <w:p w:rsidR="007A3CE4" w:rsidRPr="007A3CE4" w:rsidRDefault="007A3CE4" w:rsidP="007A3CE4">
      <w:pPr>
        <w:pStyle w:val="22"/>
        <w:keepNext/>
        <w:keepLines/>
        <w:shd w:val="clear" w:color="auto" w:fill="auto"/>
        <w:spacing w:before="0" w:after="0" w:line="240" w:lineRule="auto"/>
        <w:ind w:left="20" w:right="20" w:firstLine="0"/>
        <w:rPr>
          <w:sz w:val="28"/>
          <w:szCs w:val="28"/>
          <w:lang w:val="ru-RU"/>
        </w:rPr>
      </w:pPr>
    </w:p>
    <w:p w:rsidR="003477A9" w:rsidRPr="00E21D5A" w:rsidRDefault="003477A9" w:rsidP="007A3CE4">
      <w:pPr>
        <w:pStyle w:val="a9"/>
        <w:spacing w:after="0"/>
        <w:ind w:left="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2.1.Радиус эффективного теплоснабжения.</w:t>
      </w:r>
    </w:p>
    <w:p w:rsidR="003477A9" w:rsidRPr="00E21D5A" w:rsidRDefault="003477A9" w:rsidP="007A3CE4">
      <w:pPr>
        <w:pStyle w:val="a9"/>
        <w:spacing w:after="0"/>
        <w:ind w:left="20" w:right="20" w:firstLine="38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Среди основных мероприятий по энергосбережению в системах тепло</w:t>
      </w:r>
      <w:r w:rsidRPr="00E21D5A">
        <w:rPr>
          <w:sz w:val="28"/>
          <w:szCs w:val="28"/>
        </w:rPr>
        <w:softHyphen/>
        <w:t xml:space="preserve">снабжения можно выделить оптимизацию систем теплоснабжения в </w:t>
      </w:r>
      <w:r w:rsidR="002E6DB0" w:rsidRPr="00E21D5A">
        <w:rPr>
          <w:sz w:val="28"/>
          <w:szCs w:val="28"/>
        </w:rPr>
        <w:t>населенных пунктах</w:t>
      </w:r>
      <w:r w:rsidRPr="00E21D5A">
        <w:rPr>
          <w:sz w:val="28"/>
          <w:szCs w:val="28"/>
        </w:rPr>
        <w:t xml:space="preserve"> с учетом эффективного радиуса теплоснабжения.</w:t>
      </w:r>
    </w:p>
    <w:p w:rsidR="003477A9" w:rsidRPr="00E21D5A" w:rsidRDefault="003477A9" w:rsidP="007A3CE4">
      <w:pPr>
        <w:pStyle w:val="a9"/>
        <w:spacing w:after="0"/>
        <w:ind w:left="20" w:right="20" w:firstLine="38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Передача тепловой энергии на большие расстояния является экономиче</w:t>
      </w:r>
      <w:r w:rsidRPr="00E21D5A">
        <w:rPr>
          <w:sz w:val="28"/>
          <w:szCs w:val="28"/>
        </w:rPr>
        <w:softHyphen/>
        <w:t>ски неэффективной.</w:t>
      </w:r>
    </w:p>
    <w:p w:rsidR="003477A9" w:rsidRPr="00E21D5A" w:rsidRDefault="003477A9" w:rsidP="007A3CE4">
      <w:pPr>
        <w:pStyle w:val="a9"/>
        <w:spacing w:after="0"/>
        <w:ind w:left="20" w:right="20" w:firstLine="38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Радиус эффективного теплоснабжения позволяет определить условия, при которых подключение новых или увели</w:t>
      </w:r>
      <w:r w:rsidR="002E6DB0" w:rsidRPr="00E21D5A">
        <w:rPr>
          <w:sz w:val="28"/>
          <w:szCs w:val="28"/>
        </w:rPr>
        <w:t xml:space="preserve">чивающих тепловую нагрузку </w:t>
      </w:r>
      <w:r w:rsidR="0050292F" w:rsidRPr="00E21D5A">
        <w:rPr>
          <w:sz w:val="28"/>
          <w:szCs w:val="28"/>
        </w:rPr>
        <w:t>тепло потребляющих</w:t>
      </w:r>
      <w:r w:rsidRPr="00E21D5A">
        <w:rPr>
          <w:sz w:val="28"/>
          <w:szCs w:val="28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</w:t>
      </w:r>
      <w:r w:rsidRPr="00E21D5A">
        <w:rPr>
          <w:sz w:val="28"/>
          <w:szCs w:val="28"/>
        </w:rPr>
        <w:softHyphen/>
        <w:t>цу тепловой мощности, определяемой для зоны действия каждого источника тепловой энергии.</w:t>
      </w:r>
    </w:p>
    <w:p w:rsidR="003477A9" w:rsidRPr="00E21D5A" w:rsidRDefault="003477A9" w:rsidP="007A3CE4">
      <w:pPr>
        <w:pStyle w:val="a9"/>
        <w:spacing w:after="0"/>
        <w:ind w:left="20" w:right="20" w:firstLine="38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Радиус эффективного теплоснабжения -</w:t>
      </w:r>
      <w:r w:rsidR="002E6DB0" w:rsidRPr="00E21D5A">
        <w:rPr>
          <w:sz w:val="28"/>
          <w:szCs w:val="28"/>
        </w:rPr>
        <w:t xml:space="preserve"> максимальное расстояние от </w:t>
      </w:r>
      <w:r w:rsidR="0050292F" w:rsidRPr="00E21D5A">
        <w:rPr>
          <w:sz w:val="28"/>
          <w:szCs w:val="28"/>
        </w:rPr>
        <w:t>тепло потребляющей</w:t>
      </w:r>
      <w:r w:rsidRPr="00E21D5A">
        <w:rPr>
          <w:sz w:val="28"/>
          <w:szCs w:val="28"/>
        </w:rPr>
        <w:t xml:space="preserve"> установки до ближайшего источника тепловой энергии в системе теплоснабжения, при превышени</w:t>
      </w:r>
      <w:r w:rsidR="002E6DB0" w:rsidRPr="00E21D5A">
        <w:rPr>
          <w:sz w:val="28"/>
          <w:szCs w:val="28"/>
        </w:rPr>
        <w:t xml:space="preserve">и которого подключение </w:t>
      </w:r>
      <w:r w:rsidR="0050292F" w:rsidRPr="00E21D5A">
        <w:rPr>
          <w:sz w:val="28"/>
          <w:szCs w:val="28"/>
        </w:rPr>
        <w:t>тепло потребляющей</w:t>
      </w:r>
      <w:r w:rsidRPr="00E21D5A">
        <w:rPr>
          <w:sz w:val="28"/>
          <w:szCs w:val="28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:rsidR="003477A9" w:rsidRPr="00E21D5A" w:rsidRDefault="003477A9" w:rsidP="000B4FB5">
      <w:pPr>
        <w:pStyle w:val="a9"/>
        <w:spacing w:after="0"/>
        <w:ind w:left="20" w:right="20" w:firstLine="38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Увеличение радиусов действия существующих источников теплоснаб</w:t>
      </w:r>
      <w:r w:rsidRPr="00E21D5A">
        <w:rPr>
          <w:sz w:val="28"/>
          <w:szCs w:val="28"/>
        </w:rPr>
        <w:softHyphen/>
        <w:t>жения градостроительным планом не предусмотрено, новое строи</w:t>
      </w:r>
      <w:r w:rsidR="002E6DB0" w:rsidRPr="00E21D5A">
        <w:rPr>
          <w:sz w:val="28"/>
          <w:szCs w:val="28"/>
        </w:rPr>
        <w:t>тельство предпола</w:t>
      </w:r>
      <w:r w:rsidRPr="00E21D5A">
        <w:rPr>
          <w:sz w:val="28"/>
          <w:szCs w:val="28"/>
        </w:rPr>
        <w:t>гает модернизацию существующих источников и строительство ин</w:t>
      </w:r>
      <w:r w:rsidRPr="00E21D5A">
        <w:rPr>
          <w:sz w:val="28"/>
          <w:szCs w:val="28"/>
        </w:rPr>
        <w:softHyphen/>
        <w:t>дивидуальных систем.</w:t>
      </w:r>
    </w:p>
    <w:p w:rsidR="003477A9" w:rsidRPr="00E21D5A" w:rsidRDefault="003477A9" w:rsidP="007A3CE4">
      <w:pPr>
        <w:pStyle w:val="a9"/>
        <w:spacing w:after="0"/>
        <w:ind w:left="20" w:right="20" w:firstLine="380"/>
        <w:jc w:val="both"/>
        <w:rPr>
          <w:color w:val="000000"/>
          <w:sz w:val="28"/>
          <w:szCs w:val="28"/>
        </w:rPr>
      </w:pPr>
      <w:r w:rsidRPr="00E21D5A">
        <w:rPr>
          <w:sz w:val="28"/>
          <w:szCs w:val="28"/>
        </w:rPr>
        <w:t xml:space="preserve">В </w:t>
      </w:r>
      <w:r w:rsidR="002E6DB0" w:rsidRPr="00E21D5A">
        <w:rPr>
          <w:sz w:val="28"/>
          <w:szCs w:val="28"/>
        </w:rPr>
        <w:t xml:space="preserve">сельском поселении </w:t>
      </w:r>
      <w:r w:rsidR="003E1F8F">
        <w:rPr>
          <w:sz w:val="28"/>
          <w:szCs w:val="28"/>
          <w:lang w:val="ru-RU"/>
        </w:rPr>
        <w:t>Красный Строитель муниципального района Челно</w:t>
      </w:r>
      <w:r w:rsidR="00FD54A2">
        <w:rPr>
          <w:sz w:val="28"/>
          <w:szCs w:val="28"/>
          <w:lang w:val="ru-RU"/>
        </w:rPr>
        <w:t>-</w:t>
      </w:r>
      <w:r w:rsidR="003E1F8F">
        <w:rPr>
          <w:sz w:val="28"/>
          <w:szCs w:val="28"/>
          <w:lang w:val="ru-RU"/>
        </w:rPr>
        <w:t>Вершинский</w:t>
      </w:r>
      <w:r w:rsidR="003E1F8F">
        <w:rPr>
          <w:sz w:val="28"/>
          <w:szCs w:val="28"/>
          <w:lang w:val="ru-RU"/>
        </w:rPr>
        <w:tab/>
      </w:r>
      <w:r w:rsidR="002E6DB0" w:rsidRPr="00E21D5A">
        <w:rPr>
          <w:sz w:val="28"/>
          <w:szCs w:val="28"/>
        </w:rPr>
        <w:t>Самар</w:t>
      </w:r>
      <w:r w:rsidRPr="00E21D5A">
        <w:rPr>
          <w:sz w:val="28"/>
          <w:szCs w:val="28"/>
        </w:rPr>
        <w:t xml:space="preserve">ской области основным видом теплоснабжения населения действует </w:t>
      </w:r>
      <w:r w:rsidRPr="00E21D5A">
        <w:rPr>
          <w:color w:val="000000"/>
          <w:sz w:val="28"/>
          <w:szCs w:val="28"/>
        </w:rPr>
        <w:t xml:space="preserve">ряд </w:t>
      </w:r>
      <w:r w:rsidR="002E6DB0" w:rsidRPr="00E21D5A">
        <w:rPr>
          <w:color w:val="000000"/>
          <w:sz w:val="28"/>
          <w:szCs w:val="28"/>
        </w:rPr>
        <w:t>мини</w:t>
      </w:r>
      <w:r w:rsidR="00456E01">
        <w:rPr>
          <w:color w:val="000000"/>
          <w:sz w:val="28"/>
          <w:szCs w:val="28"/>
          <w:lang w:val="ru-RU"/>
        </w:rPr>
        <w:t>-</w:t>
      </w:r>
      <w:r w:rsidRPr="00E21D5A">
        <w:rPr>
          <w:color w:val="000000"/>
          <w:sz w:val="28"/>
          <w:szCs w:val="28"/>
        </w:rPr>
        <w:t>котельных.</w:t>
      </w:r>
    </w:p>
    <w:p w:rsidR="003477A9" w:rsidRPr="00E21D5A" w:rsidRDefault="003477A9" w:rsidP="00072525">
      <w:pPr>
        <w:pStyle w:val="a9"/>
        <w:spacing w:after="0"/>
        <w:ind w:left="20" w:right="20" w:firstLine="380"/>
        <w:jc w:val="both"/>
        <w:rPr>
          <w:color w:val="000000"/>
          <w:sz w:val="28"/>
          <w:szCs w:val="28"/>
        </w:rPr>
      </w:pPr>
      <w:r w:rsidRPr="00E21D5A">
        <w:rPr>
          <w:color w:val="000000"/>
          <w:sz w:val="28"/>
          <w:szCs w:val="28"/>
        </w:rPr>
        <w:t xml:space="preserve">В связи с развитием </w:t>
      </w:r>
      <w:r w:rsidR="006F02DC" w:rsidRPr="00E21D5A">
        <w:rPr>
          <w:color w:val="000000"/>
          <w:sz w:val="28"/>
          <w:szCs w:val="28"/>
        </w:rPr>
        <w:t xml:space="preserve">сельского поселения </w:t>
      </w:r>
      <w:r w:rsidRPr="00E21D5A">
        <w:rPr>
          <w:color w:val="000000"/>
          <w:sz w:val="28"/>
          <w:szCs w:val="28"/>
        </w:rPr>
        <w:t>и реконструкцией суще</w:t>
      </w:r>
      <w:r w:rsidRPr="00E21D5A">
        <w:rPr>
          <w:color w:val="000000"/>
          <w:sz w:val="28"/>
          <w:szCs w:val="28"/>
        </w:rPr>
        <w:softHyphen/>
        <w:t>ствующих коммунально-бытовых и промышленных предприятий выполнен расчет теплопотребления всеми потребителями по всем видам использования тепловой энергии.</w:t>
      </w:r>
    </w:p>
    <w:p w:rsidR="004A27A0" w:rsidRPr="00456E01" w:rsidRDefault="00E21D5A" w:rsidP="00072525">
      <w:pPr>
        <w:pStyle w:val="a9"/>
        <w:spacing w:after="0"/>
        <w:ind w:right="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</w:t>
      </w:r>
      <w:r w:rsidR="003477A9" w:rsidRPr="00E21D5A">
        <w:rPr>
          <w:color w:val="000000"/>
          <w:sz w:val="28"/>
          <w:szCs w:val="28"/>
        </w:rPr>
        <w:t>Расчет тепловых нагрузок на жилищно-коммунальные нужды произведен</w:t>
      </w:r>
      <w:r w:rsidR="004A27A0" w:rsidRPr="00E21D5A">
        <w:rPr>
          <w:color w:val="000000"/>
          <w:sz w:val="28"/>
          <w:szCs w:val="28"/>
        </w:rPr>
        <w:t xml:space="preserve"> в</w:t>
      </w:r>
      <w:r w:rsidR="004A27A0" w:rsidRPr="00E21D5A">
        <w:rPr>
          <w:sz w:val="28"/>
          <w:szCs w:val="28"/>
        </w:rPr>
        <w:t xml:space="preserve"> соответствии с укрупненными показателями максимального теплового по</w:t>
      </w:r>
      <w:r w:rsidR="004A27A0" w:rsidRPr="00E21D5A">
        <w:rPr>
          <w:sz w:val="28"/>
          <w:szCs w:val="28"/>
        </w:rPr>
        <w:softHyphen/>
        <w:t>тока на отопление жилых зданий на 1 м2 общей площади, представленных в СНиП 2.04..07-86* «Тепловые сети» с учетом отопления общественных зда</w:t>
      </w:r>
      <w:r w:rsidR="004A27A0" w:rsidRPr="00E21D5A">
        <w:rPr>
          <w:sz w:val="28"/>
          <w:szCs w:val="28"/>
        </w:rPr>
        <w:softHyphen/>
        <w:t>ний, СНиП 23-02-2003 «Тепловая защита зданий»</w:t>
      </w:r>
      <w:r w:rsidR="00456E01">
        <w:rPr>
          <w:sz w:val="28"/>
          <w:szCs w:val="28"/>
          <w:lang w:val="ru-RU"/>
        </w:rPr>
        <w:t>.</w:t>
      </w:r>
    </w:p>
    <w:p w:rsidR="004A27A0" w:rsidRDefault="004A27A0" w:rsidP="00072525">
      <w:pPr>
        <w:pStyle w:val="a9"/>
        <w:spacing w:after="0"/>
        <w:ind w:right="20" w:firstLine="36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Расход тепловой энергии на отопление населения сельского поселения определялся на основании удельного потреб</w:t>
      </w:r>
      <w:r w:rsidRPr="00E21D5A">
        <w:rPr>
          <w:sz w:val="28"/>
          <w:szCs w:val="28"/>
        </w:rPr>
        <w:softHyphen/>
        <w:t>ления теплоты одним человеком, численности населения округа, проживаю</w:t>
      </w:r>
      <w:r w:rsidRPr="00E21D5A">
        <w:rPr>
          <w:sz w:val="28"/>
          <w:szCs w:val="28"/>
        </w:rPr>
        <w:softHyphen/>
        <w:t>щего в домах различной этажности.</w:t>
      </w:r>
    </w:p>
    <w:p w:rsidR="007A3CE4" w:rsidRDefault="007A3CE4" w:rsidP="00072525">
      <w:pPr>
        <w:pStyle w:val="a9"/>
        <w:spacing w:after="0"/>
        <w:ind w:right="20" w:firstLine="360"/>
        <w:jc w:val="both"/>
        <w:rPr>
          <w:sz w:val="28"/>
          <w:szCs w:val="28"/>
          <w:lang w:val="ru-RU"/>
        </w:rPr>
      </w:pPr>
    </w:p>
    <w:p w:rsidR="00DE3F98" w:rsidRDefault="00DE3F98" w:rsidP="00072525">
      <w:pPr>
        <w:pStyle w:val="a9"/>
        <w:spacing w:after="0"/>
        <w:ind w:right="20" w:firstLine="360"/>
        <w:jc w:val="both"/>
        <w:rPr>
          <w:sz w:val="28"/>
          <w:szCs w:val="28"/>
          <w:lang w:val="ru-RU"/>
        </w:rPr>
      </w:pPr>
    </w:p>
    <w:p w:rsidR="000838BA" w:rsidRDefault="000838BA" w:rsidP="00072525">
      <w:pPr>
        <w:pStyle w:val="a9"/>
        <w:spacing w:after="0"/>
        <w:ind w:right="20" w:firstLine="360"/>
        <w:jc w:val="both"/>
        <w:rPr>
          <w:sz w:val="28"/>
          <w:szCs w:val="28"/>
          <w:lang w:val="ru-RU"/>
        </w:rPr>
      </w:pPr>
    </w:p>
    <w:p w:rsidR="000838BA" w:rsidRDefault="000838BA" w:rsidP="00072525">
      <w:pPr>
        <w:pStyle w:val="a9"/>
        <w:spacing w:after="0"/>
        <w:ind w:right="20" w:firstLine="360"/>
        <w:jc w:val="both"/>
        <w:rPr>
          <w:sz w:val="28"/>
          <w:szCs w:val="28"/>
          <w:lang w:val="ru-RU"/>
        </w:rPr>
      </w:pPr>
    </w:p>
    <w:p w:rsidR="000838BA" w:rsidRDefault="000838BA" w:rsidP="00072525">
      <w:pPr>
        <w:pStyle w:val="a9"/>
        <w:spacing w:after="0"/>
        <w:ind w:right="20" w:firstLine="360"/>
        <w:jc w:val="both"/>
        <w:rPr>
          <w:sz w:val="28"/>
          <w:szCs w:val="28"/>
          <w:lang w:val="ru-RU"/>
        </w:rPr>
      </w:pPr>
    </w:p>
    <w:p w:rsidR="000838BA" w:rsidRPr="007A3CE4" w:rsidRDefault="000838BA" w:rsidP="00072525">
      <w:pPr>
        <w:pStyle w:val="a9"/>
        <w:spacing w:after="0"/>
        <w:ind w:right="20" w:firstLine="360"/>
        <w:jc w:val="both"/>
        <w:rPr>
          <w:sz w:val="28"/>
          <w:szCs w:val="28"/>
          <w:lang w:val="ru-RU"/>
        </w:rPr>
      </w:pPr>
    </w:p>
    <w:p w:rsidR="004A27A0" w:rsidRPr="00E21D5A" w:rsidRDefault="004A27A0" w:rsidP="00C52A89">
      <w:pPr>
        <w:pStyle w:val="1"/>
        <w:shd w:val="clear" w:color="auto" w:fill="auto"/>
        <w:spacing w:line="360" w:lineRule="auto"/>
        <w:ind w:right="20"/>
        <w:rPr>
          <w:sz w:val="28"/>
          <w:szCs w:val="28"/>
        </w:rPr>
      </w:pPr>
      <w:r w:rsidRPr="00E21D5A">
        <w:rPr>
          <w:rStyle w:val="af4"/>
          <w:sz w:val="28"/>
          <w:szCs w:val="28"/>
        </w:rPr>
        <w:lastRenderedPageBreak/>
        <w:t xml:space="preserve">Часовые тепловые нагрузки жилищно-коммунального сектора на отопление </w:t>
      </w:r>
    </w:p>
    <w:p w:rsidR="004A27A0" w:rsidRPr="00E21D5A" w:rsidRDefault="004A27A0" w:rsidP="00C52A89">
      <w:pPr>
        <w:pStyle w:val="1"/>
        <w:shd w:val="clear" w:color="auto" w:fill="auto"/>
        <w:spacing w:line="360" w:lineRule="auto"/>
        <w:jc w:val="center"/>
        <w:rPr>
          <w:rStyle w:val="af4"/>
          <w:sz w:val="28"/>
          <w:szCs w:val="28"/>
        </w:rPr>
      </w:pPr>
      <w:r w:rsidRPr="00E21D5A">
        <w:rPr>
          <w:rStyle w:val="af4"/>
          <w:sz w:val="28"/>
          <w:szCs w:val="28"/>
        </w:rPr>
        <w:t>на период до 20</w:t>
      </w:r>
      <w:r w:rsidR="00F17698" w:rsidRPr="00E21D5A">
        <w:rPr>
          <w:rStyle w:val="af4"/>
          <w:sz w:val="28"/>
          <w:szCs w:val="28"/>
        </w:rPr>
        <w:t>2</w:t>
      </w:r>
      <w:r w:rsidR="000838BA">
        <w:rPr>
          <w:rStyle w:val="af4"/>
          <w:sz w:val="28"/>
          <w:szCs w:val="28"/>
          <w:lang w:val="ru-RU"/>
        </w:rPr>
        <w:t>6</w:t>
      </w:r>
      <w:r w:rsidRPr="00E21D5A">
        <w:rPr>
          <w:rStyle w:val="af4"/>
          <w:sz w:val="28"/>
          <w:szCs w:val="28"/>
        </w:rPr>
        <w:t xml:space="preserve"> г.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87"/>
        <w:gridCol w:w="1479"/>
        <w:gridCol w:w="1420"/>
        <w:gridCol w:w="1276"/>
        <w:gridCol w:w="1417"/>
        <w:gridCol w:w="993"/>
      </w:tblGrid>
      <w:tr w:rsidR="007B3865" w:rsidRPr="007A3CE4" w:rsidTr="00456E01">
        <w:tc>
          <w:tcPr>
            <w:tcW w:w="568" w:type="dxa"/>
          </w:tcPr>
          <w:p w:rsidR="007B120C" w:rsidRPr="00456E01" w:rsidRDefault="007B120C" w:rsidP="00456E0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№</w:t>
            </w:r>
          </w:p>
          <w:p w:rsidR="007B120C" w:rsidRPr="00456E01" w:rsidRDefault="007B120C" w:rsidP="00456E0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п/п</w:t>
            </w:r>
          </w:p>
        </w:tc>
        <w:tc>
          <w:tcPr>
            <w:tcW w:w="2487" w:type="dxa"/>
          </w:tcPr>
          <w:p w:rsidR="007B120C" w:rsidRPr="00456E01" w:rsidRDefault="007B120C" w:rsidP="00456E0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Наименование котельной</w:t>
            </w:r>
          </w:p>
        </w:tc>
        <w:tc>
          <w:tcPr>
            <w:tcW w:w="1479" w:type="dxa"/>
          </w:tcPr>
          <w:p w:rsidR="007B120C" w:rsidRPr="00456E01" w:rsidRDefault="00E21568" w:rsidP="00456E01">
            <w:pPr>
              <w:pStyle w:val="a9"/>
              <w:spacing w:after="0"/>
              <w:ind w:right="18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Население сохраняе</w:t>
            </w:r>
            <w:r w:rsidRPr="00456E01">
              <w:rPr>
                <w:sz w:val="22"/>
                <w:lang w:val="ru-RU" w:eastAsia="ru-RU"/>
              </w:rPr>
              <w:softHyphen/>
              <w:t>мого жи</w:t>
            </w:r>
            <w:r w:rsidR="007B120C" w:rsidRPr="00456E01">
              <w:rPr>
                <w:sz w:val="22"/>
                <w:lang w:val="ru-RU" w:eastAsia="ru-RU"/>
              </w:rPr>
              <w:t>лого фонда чел.</w:t>
            </w:r>
          </w:p>
        </w:tc>
        <w:tc>
          <w:tcPr>
            <w:tcW w:w="1420" w:type="dxa"/>
          </w:tcPr>
          <w:p w:rsidR="007B120C" w:rsidRPr="00456E01" w:rsidRDefault="00E21568" w:rsidP="00456E0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Расход тепла сохраня</w:t>
            </w:r>
            <w:r w:rsidR="007B120C" w:rsidRPr="00456E01">
              <w:rPr>
                <w:sz w:val="22"/>
                <w:lang w:val="ru-RU" w:eastAsia="ru-RU"/>
              </w:rPr>
              <w:t xml:space="preserve">емым жилым фондом </w:t>
            </w:r>
            <w:r w:rsidR="007B3865" w:rsidRPr="00456E01">
              <w:rPr>
                <w:sz w:val="22"/>
                <w:lang w:val="ru-RU" w:eastAsia="ru-RU"/>
              </w:rPr>
              <w:t>Гкал/ч</w:t>
            </w:r>
          </w:p>
        </w:tc>
        <w:tc>
          <w:tcPr>
            <w:tcW w:w="1276" w:type="dxa"/>
          </w:tcPr>
          <w:p w:rsidR="00456E01" w:rsidRDefault="00E21568" w:rsidP="00456E0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Населен</w:t>
            </w:r>
            <w:r w:rsidR="00456E01">
              <w:rPr>
                <w:sz w:val="22"/>
                <w:lang w:val="ru-RU" w:eastAsia="ru-RU"/>
              </w:rPr>
              <w:t>и</w:t>
            </w:r>
            <w:r w:rsidRPr="00456E01">
              <w:rPr>
                <w:sz w:val="22"/>
                <w:lang w:val="ru-RU" w:eastAsia="ru-RU"/>
              </w:rPr>
              <w:t>е проектиру</w:t>
            </w:r>
            <w:r w:rsidR="007B120C" w:rsidRPr="00456E01">
              <w:rPr>
                <w:sz w:val="22"/>
                <w:lang w:val="ru-RU" w:eastAsia="ru-RU"/>
              </w:rPr>
              <w:t>емой</w:t>
            </w:r>
          </w:p>
          <w:p w:rsidR="007B120C" w:rsidRPr="00456E01" w:rsidRDefault="007B120C" w:rsidP="00456E0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за</w:t>
            </w:r>
            <w:r w:rsidRPr="00456E01">
              <w:rPr>
                <w:sz w:val="22"/>
                <w:lang w:val="ru-RU" w:eastAsia="ru-RU"/>
              </w:rPr>
              <w:softHyphen/>
              <w:t>стройки чел.</w:t>
            </w:r>
          </w:p>
        </w:tc>
        <w:tc>
          <w:tcPr>
            <w:tcW w:w="1417" w:type="dxa"/>
          </w:tcPr>
          <w:p w:rsidR="007B120C" w:rsidRPr="00456E01" w:rsidRDefault="007B120C" w:rsidP="00456E0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 xml:space="preserve">Расход тепла проектируемой застройкой </w:t>
            </w:r>
            <w:r w:rsidR="007B3865" w:rsidRPr="00456E01">
              <w:rPr>
                <w:sz w:val="22"/>
                <w:lang w:val="ru-RU" w:eastAsia="ru-RU"/>
              </w:rPr>
              <w:t>Гкал/ч</w:t>
            </w:r>
          </w:p>
        </w:tc>
        <w:tc>
          <w:tcPr>
            <w:tcW w:w="993" w:type="dxa"/>
          </w:tcPr>
          <w:p w:rsidR="007B120C" w:rsidRPr="00456E01" w:rsidRDefault="007B120C" w:rsidP="00456E01">
            <w:pPr>
              <w:pStyle w:val="a9"/>
              <w:spacing w:after="0"/>
              <w:ind w:right="-38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 xml:space="preserve">Всего </w:t>
            </w:r>
            <w:r w:rsidR="007B3865" w:rsidRPr="00456E01">
              <w:rPr>
                <w:sz w:val="22"/>
                <w:lang w:val="ru-RU" w:eastAsia="ru-RU"/>
              </w:rPr>
              <w:t>Гкал/ч</w:t>
            </w:r>
          </w:p>
        </w:tc>
      </w:tr>
      <w:tr w:rsidR="007231EB" w:rsidRPr="007A3CE4" w:rsidTr="00456E01">
        <w:tc>
          <w:tcPr>
            <w:tcW w:w="568" w:type="dxa"/>
          </w:tcPr>
          <w:p w:rsidR="007231EB" w:rsidRPr="007A3CE4" w:rsidRDefault="007231EB" w:rsidP="007231EB">
            <w:pPr>
              <w:spacing w:line="340" w:lineRule="atLeast"/>
              <w:jc w:val="center"/>
            </w:pPr>
            <w:r w:rsidRPr="007A3CE4">
              <w:t>1</w:t>
            </w:r>
          </w:p>
        </w:tc>
        <w:tc>
          <w:tcPr>
            <w:tcW w:w="2487" w:type="dxa"/>
          </w:tcPr>
          <w:p w:rsidR="007231EB" w:rsidRDefault="00456E01" w:rsidP="007231EB">
            <w:pPr>
              <w:jc w:val="center"/>
            </w:pPr>
            <w:r>
              <w:t>Мини-котельная</w:t>
            </w:r>
            <w:r w:rsidR="007231EB" w:rsidRPr="003E1F8F">
              <w:t xml:space="preserve"> № 1,         </w:t>
            </w:r>
          </w:p>
          <w:p w:rsidR="007231EB" w:rsidRPr="007A3CE4" w:rsidRDefault="007231EB" w:rsidP="007231EB">
            <w:r>
              <w:t xml:space="preserve">      </w:t>
            </w:r>
            <w:r w:rsidRPr="003E1F8F">
              <w:t>2 микрорайон, 2а</w:t>
            </w:r>
          </w:p>
        </w:tc>
        <w:tc>
          <w:tcPr>
            <w:tcW w:w="1479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121</w:t>
            </w:r>
          </w:p>
        </w:tc>
        <w:tc>
          <w:tcPr>
            <w:tcW w:w="1420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0,108</w:t>
            </w:r>
          </w:p>
        </w:tc>
        <w:tc>
          <w:tcPr>
            <w:tcW w:w="1276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-</w:t>
            </w:r>
          </w:p>
        </w:tc>
        <w:tc>
          <w:tcPr>
            <w:tcW w:w="1417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-</w:t>
            </w:r>
          </w:p>
        </w:tc>
        <w:tc>
          <w:tcPr>
            <w:tcW w:w="993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0,108</w:t>
            </w:r>
          </w:p>
        </w:tc>
      </w:tr>
      <w:tr w:rsidR="007231EB" w:rsidRPr="007A3CE4" w:rsidTr="00456E01">
        <w:tc>
          <w:tcPr>
            <w:tcW w:w="568" w:type="dxa"/>
          </w:tcPr>
          <w:p w:rsidR="007231EB" w:rsidRPr="007A3CE4" w:rsidRDefault="007231EB" w:rsidP="007231EB">
            <w:pPr>
              <w:spacing w:line="340" w:lineRule="atLeast"/>
              <w:jc w:val="center"/>
            </w:pPr>
            <w:r w:rsidRPr="007A3CE4">
              <w:t>2</w:t>
            </w:r>
          </w:p>
        </w:tc>
        <w:tc>
          <w:tcPr>
            <w:tcW w:w="2487" w:type="dxa"/>
          </w:tcPr>
          <w:p w:rsidR="007231EB" w:rsidRDefault="00456E01" w:rsidP="007231EB">
            <w:pPr>
              <w:jc w:val="center"/>
            </w:pPr>
            <w:r>
              <w:t>Мини-котельная</w:t>
            </w:r>
            <w:r w:rsidR="007231EB" w:rsidRPr="00E059A3">
              <w:t xml:space="preserve"> № 2,</w:t>
            </w:r>
          </w:p>
          <w:p w:rsidR="007231EB" w:rsidRPr="00E059A3" w:rsidRDefault="007231EB" w:rsidP="007231EB">
            <w:pPr>
              <w:jc w:val="center"/>
            </w:pPr>
            <w:r w:rsidRPr="00E059A3">
              <w:t>2 микрорайон, 5а</w:t>
            </w:r>
          </w:p>
        </w:tc>
        <w:tc>
          <w:tcPr>
            <w:tcW w:w="1479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98</w:t>
            </w:r>
          </w:p>
        </w:tc>
        <w:tc>
          <w:tcPr>
            <w:tcW w:w="1420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0,106</w:t>
            </w:r>
          </w:p>
        </w:tc>
        <w:tc>
          <w:tcPr>
            <w:tcW w:w="1276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-</w:t>
            </w:r>
          </w:p>
        </w:tc>
        <w:tc>
          <w:tcPr>
            <w:tcW w:w="1417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-</w:t>
            </w:r>
          </w:p>
        </w:tc>
        <w:tc>
          <w:tcPr>
            <w:tcW w:w="993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0,106</w:t>
            </w:r>
          </w:p>
        </w:tc>
      </w:tr>
      <w:tr w:rsidR="007231EB" w:rsidRPr="007A3CE4" w:rsidTr="00456E01">
        <w:tc>
          <w:tcPr>
            <w:tcW w:w="568" w:type="dxa"/>
          </w:tcPr>
          <w:p w:rsidR="007231EB" w:rsidRPr="007A3CE4" w:rsidRDefault="007231EB" w:rsidP="007231EB">
            <w:pPr>
              <w:spacing w:line="340" w:lineRule="atLeast"/>
              <w:jc w:val="center"/>
            </w:pPr>
            <w:r w:rsidRPr="007A3CE4">
              <w:t>3</w:t>
            </w:r>
          </w:p>
        </w:tc>
        <w:tc>
          <w:tcPr>
            <w:tcW w:w="2487" w:type="dxa"/>
          </w:tcPr>
          <w:p w:rsidR="007231EB" w:rsidRDefault="00456E01" w:rsidP="007231EB">
            <w:pPr>
              <w:jc w:val="center"/>
            </w:pPr>
            <w:r>
              <w:t>Мини-котельная</w:t>
            </w:r>
            <w:r w:rsidR="007231EB" w:rsidRPr="003E1F8F">
              <w:t xml:space="preserve"> № 3,           </w:t>
            </w:r>
          </w:p>
          <w:p w:rsidR="007231EB" w:rsidRPr="00E059A3" w:rsidRDefault="007231EB" w:rsidP="007231EB">
            <w:pPr>
              <w:jc w:val="center"/>
            </w:pPr>
            <w:r w:rsidRPr="003E1F8F">
              <w:t>1 микрорайон, 3а</w:t>
            </w:r>
          </w:p>
        </w:tc>
        <w:tc>
          <w:tcPr>
            <w:tcW w:w="1479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63</w:t>
            </w:r>
          </w:p>
        </w:tc>
        <w:tc>
          <w:tcPr>
            <w:tcW w:w="1420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0,081</w:t>
            </w:r>
          </w:p>
        </w:tc>
        <w:tc>
          <w:tcPr>
            <w:tcW w:w="1276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-</w:t>
            </w:r>
          </w:p>
        </w:tc>
        <w:tc>
          <w:tcPr>
            <w:tcW w:w="1417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-</w:t>
            </w:r>
          </w:p>
        </w:tc>
        <w:tc>
          <w:tcPr>
            <w:tcW w:w="993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0,081</w:t>
            </w:r>
          </w:p>
        </w:tc>
      </w:tr>
      <w:tr w:rsidR="007231EB" w:rsidRPr="007A3CE4" w:rsidTr="00456E01">
        <w:tc>
          <w:tcPr>
            <w:tcW w:w="568" w:type="dxa"/>
          </w:tcPr>
          <w:p w:rsidR="007231EB" w:rsidRPr="007A3CE4" w:rsidRDefault="007231EB" w:rsidP="007231EB">
            <w:pPr>
              <w:spacing w:line="340" w:lineRule="atLeast"/>
              <w:jc w:val="center"/>
            </w:pPr>
            <w:r w:rsidRPr="007A3CE4">
              <w:t>4</w:t>
            </w:r>
          </w:p>
        </w:tc>
        <w:tc>
          <w:tcPr>
            <w:tcW w:w="2487" w:type="dxa"/>
          </w:tcPr>
          <w:p w:rsidR="007231EB" w:rsidRDefault="00456E01" w:rsidP="007231EB">
            <w:pPr>
              <w:jc w:val="center"/>
            </w:pPr>
            <w:r>
              <w:t>Мини-котельная</w:t>
            </w:r>
            <w:r w:rsidR="007231EB" w:rsidRPr="003E1F8F">
              <w:t xml:space="preserve"> № 1       </w:t>
            </w:r>
          </w:p>
          <w:p w:rsidR="007231EB" w:rsidRPr="00E059A3" w:rsidRDefault="007231EB" w:rsidP="007231EB">
            <w:r>
              <w:t xml:space="preserve">      1</w:t>
            </w:r>
            <w:r w:rsidRPr="003E1F8F">
              <w:t xml:space="preserve"> микрорайон, 6а</w:t>
            </w:r>
          </w:p>
        </w:tc>
        <w:tc>
          <w:tcPr>
            <w:tcW w:w="1479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75</w:t>
            </w:r>
          </w:p>
        </w:tc>
        <w:tc>
          <w:tcPr>
            <w:tcW w:w="1420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0,085</w:t>
            </w:r>
          </w:p>
        </w:tc>
        <w:tc>
          <w:tcPr>
            <w:tcW w:w="1276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-</w:t>
            </w:r>
          </w:p>
        </w:tc>
        <w:tc>
          <w:tcPr>
            <w:tcW w:w="1417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-</w:t>
            </w:r>
          </w:p>
        </w:tc>
        <w:tc>
          <w:tcPr>
            <w:tcW w:w="993" w:type="dxa"/>
          </w:tcPr>
          <w:p w:rsidR="007231EB" w:rsidRPr="007231EB" w:rsidRDefault="007231EB" w:rsidP="007231EB">
            <w:pPr>
              <w:spacing w:line="340" w:lineRule="atLeast"/>
              <w:jc w:val="center"/>
            </w:pPr>
            <w:r w:rsidRPr="007231EB">
              <w:t>0,085</w:t>
            </w:r>
          </w:p>
        </w:tc>
      </w:tr>
    </w:tbl>
    <w:p w:rsidR="007B3865" w:rsidRDefault="007B3865" w:rsidP="001A0AF9">
      <w:pPr>
        <w:spacing w:line="340" w:lineRule="atLeast"/>
        <w:jc w:val="center"/>
        <w:rPr>
          <w:rStyle w:val="61"/>
          <w:sz w:val="28"/>
          <w:szCs w:val="28"/>
        </w:rPr>
      </w:pPr>
    </w:p>
    <w:p w:rsidR="007B3865" w:rsidRPr="00E21D5A" w:rsidRDefault="007B3865" w:rsidP="001A0AF9">
      <w:pPr>
        <w:spacing w:line="340" w:lineRule="atLeast"/>
        <w:jc w:val="center"/>
        <w:rPr>
          <w:rStyle w:val="61"/>
          <w:sz w:val="28"/>
          <w:szCs w:val="28"/>
        </w:rPr>
      </w:pPr>
      <w:r w:rsidRPr="00E21D5A">
        <w:rPr>
          <w:rStyle w:val="61"/>
          <w:sz w:val="28"/>
          <w:szCs w:val="28"/>
        </w:rPr>
        <w:t xml:space="preserve">Годовые расходы тепла жилищно-коммунального сектора на отопление </w:t>
      </w:r>
    </w:p>
    <w:p w:rsidR="003477A9" w:rsidRPr="00E21D5A" w:rsidRDefault="007B3865" w:rsidP="001A0AF9">
      <w:pPr>
        <w:spacing w:line="340" w:lineRule="atLeast"/>
        <w:jc w:val="center"/>
        <w:rPr>
          <w:b/>
          <w:color w:val="FF0000"/>
          <w:sz w:val="28"/>
          <w:szCs w:val="28"/>
        </w:rPr>
      </w:pPr>
      <w:r w:rsidRPr="00E21D5A">
        <w:rPr>
          <w:rStyle w:val="61"/>
          <w:sz w:val="28"/>
          <w:szCs w:val="28"/>
        </w:rPr>
        <w:t>на период до 20</w:t>
      </w:r>
      <w:r w:rsidR="00F17698" w:rsidRPr="00E21D5A">
        <w:rPr>
          <w:rStyle w:val="61"/>
          <w:sz w:val="28"/>
          <w:szCs w:val="28"/>
        </w:rPr>
        <w:t>2</w:t>
      </w:r>
      <w:r w:rsidR="000838BA">
        <w:rPr>
          <w:rStyle w:val="61"/>
          <w:sz w:val="28"/>
          <w:szCs w:val="28"/>
        </w:rPr>
        <w:t>7</w:t>
      </w:r>
      <w:r w:rsidRPr="00E21D5A">
        <w:rPr>
          <w:rStyle w:val="61"/>
          <w:sz w:val="28"/>
          <w:szCs w:val="28"/>
        </w:rPr>
        <w:t xml:space="preserve"> г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87"/>
        <w:gridCol w:w="1479"/>
        <w:gridCol w:w="1420"/>
        <w:gridCol w:w="1276"/>
        <w:gridCol w:w="1417"/>
        <w:gridCol w:w="1134"/>
      </w:tblGrid>
      <w:tr w:rsidR="007B3865" w:rsidRPr="007A3CE4" w:rsidTr="0071669C">
        <w:tc>
          <w:tcPr>
            <w:tcW w:w="568" w:type="dxa"/>
          </w:tcPr>
          <w:p w:rsidR="007B3865" w:rsidRPr="00456E01" w:rsidRDefault="007B3865" w:rsidP="002B4BBE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№</w:t>
            </w:r>
          </w:p>
          <w:p w:rsidR="007B3865" w:rsidRPr="00456E01" w:rsidRDefault="007B3865" w:rsidP="00456E01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 xml:space="preserve"> </w:t>
            </w:r>
            <w:r w:rsidR="00456E01" w:rsidRPr="00456E01">
              <w:rPr>
                <w:sz w:val="22"/>
                <w:lang w:val="ru-RU" w:eastAsia="ru-RU"/>
              </w:rPr>
              <w:t>п</w:t>
            </w:r>
            <w:r w:rsidRPr="00456E01">
              <w:rPr>
                <w:sz w:val="22"/>
                <w:lang w:val="ru-RU" w:eastAsia="ru-RU"/>
              </w:rPr>
              <w:t>/п</w:t>
            </w:r>
          </w:p>
        </w:tc>
        <w:tc>
          <w:tcPr>
            <w:tcW w:w="2487" w:type="dxa"/>
          </w:tcPr>
          <w:p w:rsidR="007B3865" w:rsidRPr="00456E01" w:rsidRDefault="007B3865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Наименование котельной</w:t>
            </w:r>
          </w:p>
        </w:tc>
        <w:tc>
          <w:tcPr>
            <w:tcW w:w="1479" w:type="dxa"/>
          </w:tcPr>
          <w:p w:rsidR="007B3865" w:rsidRPr="00456E01" w:rsidRDefault="007B3865" w:rsidP="002B4BBE">
            <w:pPr>
              <w:pStyle w:val="a9"/>
              <w:spacing w:after="0"/>
              <w:ind w:right="18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Население сохраняе</w:t>
            </w:r>
            <w:r w:rsidRPr="00456E01">
              <w:rPr>
                <w:sz w:val="22"/>
                <w:lang w:val="ru-RU" w:eastAsia="ru-RU"/>
              </w:rPr>
              <w:softHyphen/>
              <w:t>мого жи</w:t>
            </w:r>
            <w:r w:rsidRPr="00456E01">
              <w:rPr>
                <w:sz w:val="22"/>
                <w:lang w:val="ru-RU" w:eastAsia="ru-RU"/>
              </w:rPr>
              <w:softHyphen/>
              <w:t>лого фонда чел.</w:t>
            </w:r>
          </w:p>
        </w:tc>
        <w:tc>
          <w:tcPr>
            <w:tcW w:w="1420" w:type="dxa"/>
          </w:tcPr>
          <w:p w:rsidR="007B3865" w:rsidRPr="00456E01" w:rsidRDefault="00E21568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Расход тепла сохраня</w:t>
            </w:r>
            <w:r w:rsidR="007B3865" w:rsidRPr="00456E01">
              <w:rPr>
                <w:sz w:val="22"/>
                <w:lang w:val="ru-RU" w:eastAsia="ru-RU"/>
              </w:rPr>
              <w:t>емым жилым фондом Гкал/ч</w:t>
            </w:r>
          </w:p>
        </w:tc>
        <w:tc>
          <w:tcPr>
            <w:tcW w:w="1276" w:type="dxa"/>
          </w:tcPr>
          <w:p w:rsidR="007B3865" w:rsidRPr="00456E01" w:rsidRDefault="00E21568" w:rsidP="00456E0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Население проектиру</w:t>
            </w:r>
            <w:r w:rsidR="007B3865" w:rsidRPr="00456E01">
              <w:rPr>
                <w:sz w:val="22"/>
                <w:lang w:val="ru-RU" w:eastAsia="ru-RU"/>
              </w:rPr>
              <w:t>емой за</w:t>
            </w:r>
            <w:r w:rsidR="007B3865" w:rsidRPr="00456E01">
              <w:rPr>
                <w:sz w:val="22"/>
                <w:lang w:val="ru-RU" w:eastAsia="ru-RU"/>
              </w:rPr>
              <w:softHyphen/>
              <w:t>стройки чел.</w:t>
            </w:r>
          </w:p>
        </w:tc>
        <w:tc>
          <w:tcPr>
            <w:tcW w:w="1417" w:type="dxa"/>
          </w:tcPr>
          <w:p w:rsidR="007B3865" w:rsidRPr="00456E01" w:rsidRDefault="007B3865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Расход тепла про</w:t>
            </w:r>
            <w:r w:rsidRPr="00456E01">
              <w:rPr>
                <w:sz w:val="22"/>
                <w:lang w:val="ru-RU" w:eastAsia="ru-RU"/>
              </w:rPr>
              <w:softHyphen/>
              <w:t>ектируемой застройкой Гкал/ч</w:t>
            </w:r>
          </w:p>
        </w:tc>
        <w:tc>
          <w:tcPr>
            <w:tcW w:w="1134" w:type="dxa"/>
          </w:tcPr>
          <w:p w:rsidR="007B3865" w:rsidRPr="00456E01" w:rsidRDefault="007B3865" w:rsidP="0063767B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456E01">
              <w:rPr>
                <w:sz w:val="22"/>
                <w:lang w:val="ru-RU" w:eastAsia="ru-RU"/>
              </w:rPr>
              <w:t>Всего Гкал/ч</w:t>
            </w:r>
          </w:p>
        </w:tc>
      </w:tr>
      <w:tr w:rsidR="00CC7D1B" w:rsidRPr="007A3CE4" w:rsidTr="0071669C">
        <w:tc>
          <w:tcPr>
            <w:tcW w:w="568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1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1,         </w:t>
            </w:r>
          </w:p>
          <w:p w:rsidR="00CC7D1B" w:rsidRPr="007A3CE4" w:rsidRDefault="00CC7D1B" w:rsidP="00CC7D1B">
            <w:r>
              <w:t xml:space="preserve">      </w:t>
            </w:r>
            <w:r w:rsidRPr="003E1F8F">
              <w:t>2 микрорайон, 2а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121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549,504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417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549,504</w:t>
            </w:r>
          </w:p>
        </w:tc>
      </w:tr>
      <w:tr w:rsidR="00CC7D1B" w:rsidRPr="007A3CE4" w:rsidTr="0071669C">
        <w:tc>
          <w:tcPr>
            <w:tcW w:w="568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2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E059A3">
              <w:t xml:space="preserve"> № 2,</w:t>
            </w:r>
          </w:p>
          <w:p w:rsidR="00CC7D1B" w:rsidRPr="00E059A3" w:rsidRDefault="00CC7D1B" w:rsidP="00CC7D1B">
            <w:pPr>
              <w:jc w:val="center"/>
            </w:pPr>
            <w:r w:rsidRPr="00E059A3">
              <w:t>2 микрорайон, 5а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98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539,328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417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539,328</w:t>
            </w:r>
          </w:p>
        </w:tc>
      </w:tr>
      <w:tr w:rsidR="00CC7D1B" w:rsidRPr="007A3CE4" w:rsidTr="0071669C">
        <w:tc>
          <w:tcPr>
            <w:tcW w:w="568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3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3,           </w:t>
            </w:r>
          </w:p>
          <w:p w:rsidR="00CC7D1B" w:rsidRPr="00E059A3" w:rsidRDefault="00CC7D1B" w:rsidP="00CC7D1B">
            <w:pPr>
              <w:jc w:val="center"/>
            </w:pPr>
            <w:r w:rsidRPr="003E1F8F">
              <w:t>1 микрорайон, 3а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63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412,128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417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412,128</w:t>
            </w:r>
          </w:p>
        </w:tc>
      </w:tr>
      <w:tr w:rsidR="00CC7D1B" w:rsidRPr="007A3CE4" w:rsidTr="0071669C">
        <w:tc>
          <w:tcPr>
            <w:tcW w:w="568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4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1       </w:t>
            </w:r>
          </w:p>
          <w:p w:rsidR="00CC7D1B" w:rsidRPr="00E059A3" w:rsidRDefault="00CC7D1B" w:rsidP="00CC7D1B">
            <w:r>
              <w:t xml:space="preserve">      1</w:t>
            </w:r>
            <w:r w:rsidRPr="003E1F8F">
              <w:t xml:space="preserve"> микрорайон, 6а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75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jc w:val="center"/>
            </w:pPr>
            <w:r w:rsidRPr="00CC7D1B">
              <w:t>432,48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417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jc w:val="center"/>
            </w:pPr>
            <w:r w:rsidRPr="00CC7D1B">
              <w:t>432,48</w:t>
            </w:r>
          </w:p>
        </w:tc>
      </w:tr>
    </w:tbl>
    <w:p w:rsidR="00C52A89" w:rsidRPr="00E21D5A" w:rsidRDefault="00C52A89" w:rsidP="001A0AF9">
      <w:pPr>
        <w:spacing w:line="340" w:lineRule="atLeast"/>
        <w:jc w:val="center"/>
        <w:rPr>
          <w:b/>
          <w:color w:val="FF0000"/>
          <w:sz w:val="28"/>
          <w:szCs w:val="28"/>
        </w:rPr>
      </w:pPr>
    </w:p>
    <w:p w:rsidR="00E21568" w:rsidRPr="00E21D5A" w:rsidRDefault="00E21568" w:rsidP="00E21568">
      <w:pPr>
        <w:pStyle w:val="1"/>
        <w:shd w:val="clear" w:color="auto" w:fill="auto"/>
        <w:jc w:val="center"/>
        <w:rPr>
          <w:sz w:val="28"/>
          <w:szCs w:val="28"/>
        </w:rPr>
      </w:pPr>
      <w:r w:rsidRPr="00E21D5A">
        <w:rPr>
          <w:rStyle w:val="af4"/>
          <w:sz w:val="28"/>
          <w:szCs w:val="28"/>
        </w:rPr>
        <w:t xml:space="preserve">Часовые тепловые нагрузки жилищно-коммунального сектора на отопление </w:t>
      </w:r>
    </w:p>
    <w:p w:rsidR="00E21568" w:rsidRPr="00E21D5A" w:rsidRDefault="00932CE8" w:rsidP="00E21568">
      <w:pPr>
        <w:pStyle w:val="1"/>
        <w:shd w:val="clear" w:color="auto" w:fill="auto"/>
        <w:jc w:val="center"/>
        <w:rPr>
          <w:rStyle w:val="af4"/>
          <w:sz w:val="28"/>
          <w:szCs w:val="28"/>
        </w:rPr>
      </w:pPr>
      <w:r w:rsidRPr="00E21D5A">
        <w:rPr>
          <w:rStyle w:val="af4"/>
          <w:sz w:val="28"/>
          <w:szCs w:val="28"/>
        </w:rPr>
        <w:t>на период до 203</w:t>
      </w:r>
      <w:r w:rsidR="00256CDB">
        <w:rPr>
          <w:rStyle w:val="af4"/>
          <w:sz w:val="28"/>
          <w:szCs w:val="28"/>
          <w:lang w:val="ru-RU"/>
        </w:rPr>
        <w:t>5</w:t>
      </w:r>
      <w:r w:rsidR="00E21568" w:rsidRPr="00E21D5A">
        <w:rPr>
          <w:rStyle w:val="af4"/>
          <w:sz w:val="28"/>
          <w:szCs w:val="28"/>
        </w:rPr>
        <w:t xml:space="preserve"> г.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87"/>
        <w:gridCol w:w="1479"/>
        <w:gridCol w:w="1420"/>
        <w:gridCol w:w="1446"/>
        <w:gridCol w:w="1247"/>
        <w:gridCol w:w="1134"/>
      </w:tblGrid>
      <w:tr w:rsidR="00E21568" w:rsidRPr="007A3CE4" w:rsidTr="008F6A61">
        <w:tc>
          <w:tcPr>
            <w:tcW w:w="710" w:type="dxa"/>
          </w:tcPr>
          <w:p w:rsidR="00E21568" w:rsidRPr="00B01EAB" w:rsidRDefault="00E21568" w:rsidP="002B4BBE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№</w:t>
            </w:r>
          </w:p>
          <w:p w:rsidR="00E21568" w:rsidRPr="00B01EAB" w:rsidRDefault="00E21568" w:rsidP="002B4BBE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 xml:space="preserve"> п/п</w:t>
            </w:r>
          </w:p>
        </w:tc>
        <w:tc>
          <w:tcPr>
            <w:tcW w:w="2487" w:type="dxa"/>
          </w:tcPr>
          <w:p w:rsidR="00E21568" w:rsidRPr="00B01EAB" w:rsidRDefault="00E21568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Наименование котельной</w:t>
            </w:r>
          </w:p>
        </w:tc>
        <w:tc>
          <w:tcPr>
            <w:tcW w:w="1479" w:type="dxa"/>
          </w:tcPr>
          <w:p w:rsidR="00E21568" w:rsidRPr="00B01EAB" w:rsidRDefault="00E21568" w:rsidP="008F6A61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Население сохраняе</w:t>
            </w:r>
            <w:r w:rsidRPr="00B01EAB">
              <w:rPr>
                <w:sz w:val="22"/>
                <w:lang w:val="ru-RU" w:eastAsia="ru-RU"/>
              </w:rPr>
              <w:softHyphen/>
              <w:t>мого жилого фонда чел.</w:t>
            </w:r>
          </w:p>
        </w:tc>
        <w:tc>
          <w:tcPr>
            <w:tcW w:w="1420" w:type="dxa"/>
          </w:tcPr>
          <w:p w:rsidR="00E21568" w:rsidRPr="00B01EAB" w:rsidRDefault="00E21568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Расход тепла сохраняемым жилым фондом Гкал/ч</w:t>
            </w:r>
          </w:p>
        </w:tc>
        <w:tc>
          <w:tcPr>
            <w:tcW w:w="1446" w:type="dxa"/>
          </w:tcPr>
          <w:p w:rsidR="00E21568" w:rsidRPr="00B01EAB" w:rsidRDefault="00E21568" w:rsidP="008F6A61">
            <w:pPr>
              <w:pStyle w:val="a9"/>
              <w:tabs>
                <w:tab w:val="left" w:pos="1051"/>
              </w:tabs>
              <w:spacing w:after="0"/>
              <w:ind w:right="172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Население проектируемой за</w:t>
            </w:r>
            <w:r w:rsidRPr="00B01EAB">
              <w:rPr>
                <w:sz w:val="22"/>
                <w:lang w:val="ru-RU" w:eastAsia="ru-RU"/>
              </w:rPr>
              <w:softHyphen/>
              <w:t>стройки чел.</w:t>
            </w:r>
          </w:p>
        </w:tc>
        <w:tc>
          <w:tcPr>
            <w:tcW w:w="1247" w:type="dxa"/>
          </w:tcPr>
          <w:p w:rsidR="00E21568" w:rsidRPr="00B01EAB" w:rsidRDefault="00E21568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Расход тепла проектируемой застройкой Гкал/ч</w:t>
            </w:r>
          </w:p>
        </w:tc>
        <w:tc>
          <w:tcPr>
            <w:tcW w:w="1134" w:type="dxa"/>
          </w:tcPr>
          <w:p w:rsidR="00E21568" w:rsidRPr="00B01EAB" w:rsidRDefault="00E21568" w:rsidP="0063767B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Всего Гкал/ч</w:t>
            </w:r>
          </w:p>
        </w:tc>
      </w:tr>
      <w:tr w:rsidR="00CC7D1B" w:rsidRPr="007A3CE4" w:rsidTr="008F6A61">
        <w:tc>
          <w:tcPr>
            <w:tcW w:w="710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1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1,         </w:t>
            </w:r>
          </w:p>
          <w:p w:rsidR="00CC7D1B" w:rsidRPr="007A3CE4" w:rsidRDefault="00CC7D1B" w:rsidP="00CC7D1B">
            <w:r>
              <w:t xml:space="preserve">      </w:t>
            </w:r>
            <w:r w:rsidRPr="003E1F8F">
              <w:t>2 микрорайон, 2а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121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0,108</w:t>
            </w:r>
          </w:p>
        </w:tc>
        <w:tc>
          <w:tcPr>
            <w:tcW w:w="144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247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0,108</w:t>
            </w:r>
          </w:p>
        </w:tc>
      </w:tr>
      <w:tr w:rsidR="00CC7D1B" w:rsidRPr="007A3CE4" w:rsidTr="008F6A61">
        <w:tc>
          <w:tcPr>
            <w:tcW w:w="710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2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E059A3">
              <w:t xml:space="preserve"> № 2,</w:t>
            </w:r>
          </w:p>
          <w:p w:rsidR="00CC7D1B" w:rsidRPr="00E059A3" w:rsidRDefault="00CC7D1B" w:rsidP="00CC7D1B">
            <w:pPr>
              <w:jc w:val="center"/>
            </w:pPr>
            <w:r w:rsidRPr="00E059A3">
              <w:t>2 микрорайон, 5а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98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0,106</w:t>
            </w:r>
          </w:p>
        </w:tc>
        <w:tc>
          <w:tcPr>
            <w:tcW w:w="144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247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0,106</w:t>
            </w:r>
          </w:p>
        </w:tc>
      </w:tr>
      <w:tr w:rsidR="00CC7D1B" w:rsidRPr="007A3CE4" w:rsidTr="008F6A61">
        <w:tc>
          <w:tcPr>
            <w:tcW w:w="710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3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3,           </w:t>
            </w:r>
          </w:p>
          <w:p w:rsidR="00CC7D1B" w:rsidRPr="00E059A3" w:rsidRDefault="00CC7D1B" w:rsidP="00CC7D1B">
            <w:pPr>
              <w:jc w:val="center"/>
            </w:pPr>
            <w:r w:rsidRPr="003E1F8F">
              <w:t>1 микрорайон, 3а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63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0,081</w:t>
            </w:r>
          </w:p>
        </w:tc>
        <w:tc>
          <w:tcPr>
            <w:tcW w:w="144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247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0,081</w:t>
            </w:r>
          </w:p>
        </w:tc>
      </w:tr>
      <w:tr w:rsidR="00CC7D1B" w:rsidRPr="007A3CE4" w:rsidTr="008F6A61">
        <w:tc>
          <w:tcPr>
            <w:tcW w:w="710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4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1       </w:t>
            </w:r>
          </w:p>
          <w:p w:rsidR="00CC7D1B" w:rsidRPr="00E059A3" w:rsidRDefault="00CC7D1B" w:rsidP="00CC7D1B">
            <w:r>
              <w:t xml:space="preserve">      1</w:t>
            </w:r>
            <w:r w:rsidRPr="003E1F8F">
              <w:t xml:space="preserve"> микрорайон, 6а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75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0,085</w:t>
            </w:r>
          </w:p>
        </w:tc>
        <w:tc>
          <w:tcPr>
            <w:tcW w:w="144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247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0,085</w:t>
            </w:r>
          </w:p>
        </w:tc>
      </w:tr>
    </w:tbl>
    <w:p w:rsidR="00DE3F98" w:rsidRDefault="00DE3F98" w:rsidP="008A0F71">
      <w:pPr>
        <w:jc w:val="center"/>
        <w:rPr>
          <w:rStyle w:val="61"/>
          <w:sz w:val="26"/>
          <w:szCs w:val="26"/>
        </w:rPr>
      </w:pPr>
    </w:p>
    <w:p w:rsidR="00E21568" w:rsidRPr="008A0F71" w:rsidRDefault="00E21568" w:rsidP="008A0F71">
      <w:pPr>
        <w:jc w:val="center"/>
        <w:rPr>
          <w:rStyle w:val="61"/>
          <w:sz w:val="26"/>
          <w:szCs w:val="26"/>
        </w:rPr>
      </w:pPr>
      <w:r w:rsidRPr="008A0F71">
        <w:rPr>
          <w:rStyle w:val="61"/>
          <w:sz w:val="26"/>
          <w:szCs w:val="26"/>
        </w:rPr>
        <w:t xml:space="preserve">Годовые расходы тепла жилищно-коммунального сектора на отопление </w:t>
      </w:r>
    </w:p>
    <w:p w:rsidR="00E21568" w:rsidRPr="008A0F71" w:rsidRDefault="00932CE8" w:rsidP="008A0F71">
      <w:pPr>
        <w:jc w:val="center"/>
        <w:rPr>
          <w:b/>
          <w:color w:val="FF0000"/>
          <w:sz w:val="26"/>
          <w:szCs w:val="26"/>
        </w:rPr>
      </w:pPr>
      <w:r w:rsidRPr="008A0F71">
        <w:rPr>
          <w:rStyle w:val="61"/>
          <w:sz w:val="26"/>
          <w:szCs w:val="26"/>
        </w:rPr>
        <w:t>на период до 203</w:t>
      </w:r>
      <w:r w:rsidR="00256CDB">
        <w:rPr>
          <w:rStyle w:val="61"/>
          <w:sz w:val="26"/>
          <w:szCs w:val="26"/>
        </w:rPr>
        <w:t>5</w:t>
      </w:r>
      <w:r w:rsidR="00E21568" w:rsidRPr="008A0F71">
        <w:rPr>
          <w:rStyle w:val="61"/>
          <w:sz w:val="26"/>
          <w:szCs w:val="26"/>
        </w:rPr>
        <w:t xml:space="preserve"> г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87"/>
        <w:gridCol w:w="1479"/>
        <w:gridCol w:w="1420"/>
        <w:gridCol w:w="1276"/>
        <w:gridCol w:w="1276"/>
        <w:gridCol w:w="1134"/>
      </w:tblGrid>
      <w:tr w:rsidR="00E21568" w:rsidRPr="007A3CE4" w:rsidTr="0071669C">
        <w:tc>
          <w:tcPr>
            <w:tcW w:w="710" w:type="dxa"/>
          </w:tcPr>
          <w:p w:rsidR="00E21568" w:rsidRPr="00B01EAB" w:rsidRDefault="00E21568" w:rsidP="002B4BBE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№</w:t>
            </w:r>
          </w:p>
          <w:p w:rsidR="00E21568" w:rsidRPr="00B01EAB" w:rsidRDefault="00E21568" w:rsidP="002B4BBE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 xml:space="preserve"> п/п</w:t>
            </w:r>
          </w:p>
        </w:tc>
        <w:tc>
          <w:tcPr>
            <w:tcW w:w="2487" w:type="dxa"/>
          </w:tcPr>
          <w:p w:rsidR="00E21568" w:rsidRPr="00B01EAB" w:rsidRDefault="00E21568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Наименование котельной</w:t>
            </w:r>
          </w:p>
        </w:tc>
        <w:tc>
          <w:tcPr>
            <w:tcW w:w="1479" w:type="dxa"/>
          </w:tcPr>
          <w:p w:rsidR="00E21568" w:rsidRPr="00B01EAB" w:rsidRDefault="00E21568" w:rsidP="002B4BBE">
            <w:pPr>
              <w:pStyle w:val="a9"/>
              <w:spacing w:after="0"/>
              <w:ind w:right="18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Население сохраняе</w:t>
            </w:r>
            <w:r w:rsidRPr="00B01EAB">
              <w:rPr>
                <w:sz w:val="22"/>
                <w:lang w:val="ru-RU" w:eastAsia="ru-RU"/>
              </w:rPr>
              <w:softHyphen/>
              <w:t>мого жи</w:t>
            </w:r>
            <w:r w:rsidRPr="00B01EAB">
              <w:rPr>
                <w:sz w:val="22"/>
                <w:lang w:val="ru-RU" w:eastAsia="ru-RU"/>
              </w:rPr>
              <w:softHyphen/>
              <w:t>лого фонда чел.</w:t>
            </w:r>
          </w:p>
        </w:tc>
        <w:tc>
          <w:tcPr>
            <w:tcW w:w="1420" w:type="dxa"/>
          </w:tcPr>
          <w:p w:rsidR="00E21568" w:rsidRPr="00B01EAB" w:rsidRDefault="00E21568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Расход тепла сохраняемым жилым фондом Гкал/ч</w:t>
            </w:r>
          </w:p>
        </w:tc>
        <w:tc>
          <w:tcPr>
            <w:tcW w:w="1276" w:type="dxa"/>
          </w:tcPr>
          <w:p w:rsidR="00E21568" w:rsidRPr="000838BA" w:rsidRDefault="00E21568" w:rsidP="002B4BBE">
            <w:pPr>
              <w:pStyle w:val="a9"/>
              <w:spacing w:after="0"/>
              <w:ind w:right="260"/>
              <w:jc w:val="center"/>
              <w:rPr>
                <w:sz w:val="18"/>
                <w:szCs w:val="18"/>
                <w:lang w:val="ru-RU" w:eastAsia="ru-RU"/>
              </w:rPr>
            </w:pPr>
            <w:r w:rsidRPr="000838BA">
              <w:rPr>
                <w:sz w:val="18"/>
                <w:szCs w:val="18"/>
                <w:lang w:val="ru-RU" w:eastAsia="ru-RU"/>
              </w:rPr>
              <w:t>Население проектируемой за</w:t>
            </w:r>
            <w:r w:rsidRPr="000838BA">
              <w:rPr>
                <w:sz w:val="18"/>
                <w:szCs w:val="18"/>
                <w:lang w:val="ru-RU" w:eastAsia="ru-RU"/>
              </w:rPr>
              <w:softHyphen/>
              <w:t>стройки чел.</w:t>
            </w:r>
          </w:p>
        </w:tc>
        <w:tc>
          <w:tcPr>
            <w:tcW w:w="1276" w:type="dxa"/>
          </w:tcPr>
          <w:p w:rsidR="00E21568" w:rsidRPr="00B01EAB" w:rsidRDefault="00E21568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Расход тепла про</w:t>
            </w:r>
            <w:r w:rsidRPr="00B01EAB">
              <w:rPr>
                <w:sz w:val="22"/>
                <w:lang w:val="ru-RU" w:eastAsia="ru-RU"/>
              </w:rPr>
              <w:softHyphen/>
              <w:t>ектируемой застройкой Гкал/ч</w:t>
            </w:r>
          </w:p>
        </w:tc>
        <w:tc>
          <w:tcPr>
            <w:tcW w:w="1134" w:type="dxa"/>
          </w:tcPr>
          <w:p w:rsidR="00E21568" w:rsidRPr="00B01EAB" w:rsidRDefault="00E21568" w:rsidP="00072525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Всего Гкал/ч</w:t>
            </w:r>
          </w:p>
        </w:tc>
      </w:tr>
      <w:tr w:rsidR="00CC7D1B" w:rsidRPr="007A3CE4" w:rsidTr="0071669C">
        <w:tc>
          <w:tcPr>
            <w:tcW w:w="710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1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1,         </w:t>
            </w:r>
          </w:p>
          <w:p w:rsidR="00CC7D1B" w:rsidRPr="007A3CE4" w:rsidRDefault="00CC7D1B" w:rsidP="00CC7D1B">
            <w:r>
              <w:t xml:space="preserve">      </w:t>
            </w:r>
            <w:r w:rsidRPr="003E1F8F">
              <w:t>2 микрорайон, 2а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121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549,504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549,504</w:t>
            </w:r>
          </w:p>
        </w:tc>
      </w:tr>
      <w:tr w:rsidR="00CC7D1B" w:rsidRPr="007A3CE4" w:rsidTr="0071669C">
        <w:tc>
          <w:tcPr>
            <w:tcW w:w="710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2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E059A3">
              <w:t xml:space="preserve"> № 2,</w:t>
            </w:r>
          </w:p>
          <w:p w:rsidR="00CC7D1B" w:rsidRPr="00E059A3" w:rsidRDefault="00CC7D1B" w:rsidP="00CC7D1B">
            <w:pPr>
              <w:jc w:val="center"/>
            </w:pPr>
            <w:r w:rsidRPr="00E059A3">
              <w:t>2 микрорайон, 5а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98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539,328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539,328</w:t>
            </w:r>
          </w:p>
        </w:tc>
      </w:tr>
      <w:tr w:rsidR="00CC7D1B" w:rsidRPr="007A3CE4" w:rsidTr="0071669C">
        <w:tc>
          <w:tcPr>
            <w:tcW w:w="710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3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3,           </w:t>
            </w:r>
          </w:p>
          <w:p w:rsidR="00CC7D1B" w:rsidRPr="00E059A3" w:rsidRDefault="00CC7D1B" w:rsidP="00CC7D1B">
            <w:pPr>
              <w:jc w:val="center"/>
            </w:pPr>
            <w:r w:rsidRPr="003E1F8F">
              <w:t>1 микрорайон, 3а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63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412,128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412,128</w:t>
            </w:r>
          </w:p>
        </w:tc>
      </w:tr>
      <w:tr w:rsidR="00CC7D1B" w:rsidRPr="007A3CE4" w:rsidTr="0071669C">
        <w:tc>
          <w:tcPr>
            <w:tcW w:w="710" w:type="dxa"/>
          </w:tcPr>
          <w:p w:rsidR="00CC7D1B" w:rsidRPr="007A3CE4" w:rsidRDefault="00CC7D1B" w:rsidP="00CC7D1B">
            <w:pPr>
              <w:spacing w:line="340" w:lineRule="atLeast"/>
              <w:jc w:val="center"/>
            </w:pPr>
            <w:r w:rsidRPr="007A3CE4">
              <w:t>4</w:t>
            </w:r>
          </w:p>
        </w:tc>
        <w:tc>
          <w:tcPr>
            <w:tcW w:w="2487" w:type="dxa"/>
          </w:tcPr>
          <w:p w:rsidR="00CC7D1B" w:rsidRDefault="00456E01" w:rsidP="00CC7D1B">
            <w:pPr>
              <w:jc w:val="center"/>
            </w:pPr>
            <w:r>
              <w:t>Мини-котельная</w:t>
            </w:r>
            <w:r w:rsidR="00CC7D1B" w:rsidRPr="003E1F8F">
              <w:t xml:space="preserve"> № 1       </w:t>
            </w:r>
          </w:p>
          <w:p w:rsidR="00CC7D1B" w:rsidRPr="00E059A3" w:rsidRDefault="00CC7D1B" w:rsidP="00CC7D1B">
            <w:r>
              <w:t xml:space="preserve">      1</w:t>
            </w:r>
            <w:r w:rsidRPr="003E1F8F">
              <w:t xml:space="preserve"> микрорайон, 6а</w:t>
            </w:r>
          </w:p>
        </w:tc>
        <w:tc>
          <w:tcPr>
            <w:tcW w:w="1479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75</w:t>
            </w:r>
          </w:p>
        </w:tc>
        <w:tc>
          <w:tcPr>
            <w:tcW w:w="1420" w:type="dxa"/>
          </w:tcPr>
          <w:p w:rsidR="00CC7D1B" w:rsidRPr="00CC7D1B" w:rsidRDefault="00CC7D1B" w:rsidP="00CC7D1B">
            <w:pPr>
              <w:jc w:val="center"/>
            </w:pPr>
            <w:r w:rsidRPr="00CC7D1B">
              <w:t>432,48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276" w:type="dxa"/>
          </w:tcPr>
          <w:p w:rsidR="00CC7D1B" w:rsidRPr="00CC7D1B" w:rsidRDefault="00CC7D1B" w:rsidP="00CC7D1B">
            <w:pPr>
              <w:spacing w:line="340" w:lineRule="atLeast"/>
              <w:jc w:val="center"/>
            </w:pPr>
            <w:r w:rsidRPr="00CC7D1B">
              <w:t>-</w:t>
            </w:r>
          </w:p>
        </w:tc>
        <w:tc>
          <w:tcPr>
            <w:tcW w:w="1134" w:type="dxa"/>
          </w:tcPr>
          <w:p w:rsidR="00CC7D1B" w:rsidRPr="00CC7D1B" w:rsidRDefault="00CC7D1B" w:rsidP="00CC7D1B">
            <w:pPr>
              <w:jc w:val="center"/>
            </w:pPr>
            <w:r w:rsidRPr="00CC7D1B">
              <w:t>432,48</w:t>
            </w:r>
          </w:p>
        </w:tc>
      </w:tr>
    </w:tbl>
    <w:p w:rsidR="008A0F71" w:rsidRPr="008A0F71" w:rsidRDefault="008A0F71" w:rsidP="008A0F71">
      <w:pPr>
        <w:tabs>
          <w:tab w:val="left" w:pos="2952"/>
        </w:tabs>
        <w:spacing w:line="340" w:lineRule="atLeast"/>
        <w:jc w:val="both"/>
        <w:rPr>
          <w:bCs/>
          <w:sz w:val="28"/>
          <w:szCs w:val="28"/>
        </w:rPr>
      </w:pPr>
      <w:bookmarkStart w:id="7" w:name="bookmark12"/>
    </w:p>
    <w:p w:rsidR="00932CE8" w:rsidRPr="008A0F71" w:rsidRDefault="008A0F71" w:rsidP="008A0F71">
      <w:pPr>
        <w:tabs>
          <w:tab w:val="left" w:pos="2952"/>
        </w:tabs>
        <w:jc w:val="both"/>
        <w:rPr>
          <w:bCs/>
          <w:sz w:val="28"/>
          <w:szCs w:val="28"/>
        </w:rPr>
      </w:pPr>
      <w:r w:rsidRPr="008A0F71">
        <w:rPr>
          <w:bCs/>
          <w:sz w:val="28"/>
          <w:szCs w:val="28"/>
        </w:rPr>
        <w:t xml:space="preserve">2.2. </w:t>
      </w:r>
      <w:r w:rsidR="00932CE8" w:rsidRPr="008A0F71">
        <w:rPr>
          <w:bCs/>
          <w:sz w:val="28"/>
          <w:szCs w:val="28"/>
        </w:rPr>
        <w:t xml:space="preserve">Модернизация системы теплоснабжения сельского поселения </w:t>
      </w:r>
      <w:r w:rsidR="00256CDB">
        <w:rPr>
          <w:bCs/>
          <w:sz w:val="28"/>
          <w:szCs w:val="28"/>
        </w:rPr>
        <w:t xml:space="preserve">Красный Строитель </w:t>
      </w:r>
      <w:r w:rsidR="00932CE8" w:rsidRPr="008A0F71">
        <w:rPr>
          <w:bCs/>
          <w:sz w:val="28"/>
          <w:szCs w:val="28"/>
        </w:rPr>
        <w:t>не предусмат</w:t>
      </w:r>
      <w:r w:rsidR="00932CE8" w:rsidRPr="008A0F71">
        <w:rPr>
          <w:bCs/>
          <w:sz w:val="28"/>
          <w:szCs w:val="28"/>
        </w:rPr>
        <w:softHyphen/>
        <w:t>ривает изменения схемы теплоснабжения поселения.</w:t>
      </w:r>
      <w:bookmarkEnd w:id="7"/>
    </w:p>
    <w:p w:rsidR="00C52A89" w:rsidRDefault="00C52A89" w:rsidP="008A0F71">
      <w:pPr>
        <w:pStyle w:val="a9"/>
        <w:spacing w:after="0"/>
        <w:ind w:right="-2" w:firstLine="340"/>
        <w:jc w:val="both"/>
        <w:rPr>
          <w:sz w:val="28"/>
          <w:szCs w:val="28"/>
          <w:highlight w:val="yellow"/>
          <w:lang w:val="ru-RU"/>
        </w:rPr>
      </w:pPr>
    </w:p>
    <w:p w:rsidR="00932CE8" w:rsidRPr="00E21D5A" w:rsidRDefault="00932CE8" w:rsidP="002323A0">
      <w:pPr>
        <w:pStyle w:val="a9"/>
        <w:spacing w:after="0" w:line="276" w:lineRule="auto"/>
        <w:ind w:left="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2.3.</w:t>
      </w:r>
      <w:r w:rsidR="002323A0">
        <w:rPr>
          <w:sz w:val="28"/>
          <w:szCs w:val="28"/>
          <w:lang w:val="ru-RU"/>
        </w:rPr>
        <w:t xml:space="preserve"> </w:t>
      </w:r>
      <w:r w:rsidRPr="00E21D5A">
        <w:rPr>
          <w:sz w:val="28"/>
          <w:szCs w:val="28"/>
        </w:rPr>
        <w:t>Перспективные балансы тепловой мощности и тепловой нагрузки в пер</w:t>
      </w:r>
      <w:r w:rsidRPr="00E21D5A">
        <w:rPr>
          <w:sz w:val="28"/>
          <w:szCs w:val="28"/>
        </w:rPr>
        <w:softHyphen/>
        <w:t>спективных зонах действия источников тепловой энергии,</w:t>
      </w:r>
    </w:p>
    <w:p w:rsidR="00932CE8" w:rsidRPr="00E21D5A" w:rsidRDefault="00932CE8" w:rsidP="002323A0">
      <w:pPr>
        <w:pStyle w:val="a9"/>
        <w:spacing w:after="0" w:line="276" w:lineRule="auto"/>
        <w:ind w:left="20" w:firstLine="32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Перспективные балансы тепловой мощности и тепловой нагрузки в пер</w:t>
      </w:r>
      <w:r w:rsidRPr="00E21D5A">
        <w:rPr>
          <w:sz w:val="28"/>
          <w:szCs w:val="28"/>
        </w:rPr>
        <w:softHyphen/>
        <w:t>спективных зонах действия источников тепловой энергии равны существу</w:t>
      </w:r>
      <w:r w:rsidRPr="00E21D5A">
        <w:rPr>
          <w:sz w:val="28"/>
          <w:szCs w:val="28"/>
        </w:rPr>
        <w:softHyphen/>
        <w:t xml:space="preserve">ющим, так как в Генеральном плане </w:t>
      </w:r>
      <w:r w:rsidR="008226CC" w:rsidRPr="00E21D5A">
        <w:rPr>
          <w:sz w:val="28"/>
          <w:szCs w:val="28"/>
        </w:rPr>
        <w:t xml:space="preserve">сельского поселения </w:t>
      </w:r>
      <w:r w:rsidR="00256CDB">
        <w:rPr>
          <w:sz w:val="28"/>
          <w:szCs w:val="28"/>
          <w:lang w:val="ru-RU"/>
        </w:rPr>
        <w:t>Красный Строитель</w:t>
      </w:r>
      <w:r w:rsidRPr="00E21D5A">
        <w:rPr>
          <w:sz w:val="28"/>
          <w:szCs w:val="28"/>
        </w:rPr>
        <w:t xml:space="preserve"> не предусмотрено изменение существующей схемы теплоснабжения.</w:t>
      </w:r>
    </w:p>
    <w:p w:rsidR="000838BA" w:rsidRDefault="000838BA" w:rsidP="008A0F71">
      <w:pPr>
        <w:pStyle w:val="a9"/>
        <w:spacing w:after="0"/>
        <w:ind w:left="20" w:firstLine="320"/>
        <w:jc w:val="both"/>
        <w:rPr>
          <w:sz w:val="28"/>
          <w:szCs w:val="28"/>
        </w:rPr>
      </w:pPr>
    </w:p>
    <w:p w:rsidR="008226CC" w:rsidRPr="00B01EAB" w:rsidRDefault="008226CC" w:rsidP="008A0F71">
      <w:pPr>
        <w:pStyle w:val="a9"/>
        <w:spacing w:after="0"/>
        <w:ind w:left="20" w:firstLine="320"/>
        <w:jc w:val="both"/>
        <w:rPr>
          <w:sz w:val="28"/>
          <w:szCs w:val="28"/>
          <w:lang w:val="ru-RU"/>
        </w:rPr>
      </w:pPr>
      <w:r w:rsidRPr="00E21D5A">
        <w:rPr>
          <w:sz w:val="28"/>
          <w:szCs w:val="28"/>
        </w:rPr>
        <w:t xml:space="preserve">Основные источники производства тепловой энергии в сельском поселении </w:t>
      </w:r>
      <w:r w:rsidR="00B01EAB">
        <w:rPr>
          <w:sz w:val="28"/>
          <w:szCs w:val="28"/>
          <w:lang w:val="ru-RU"/>
        </w:rPr>
        <w:t>Красный Строитель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30"/>
        <w:gridCol w:w="1420"/>
        <w:gridCol w:w="2154"/>
        <w:gridCol w:w="1843"/>
      </w:tblGrid>
      <w:tr w:rsidR="00805278" w:rsidRPr="008A0F71" w:rsidTr="0063767B">
        <w:tc>
          <w:tcPr>
            <w:tcW w:w="817" w:type="dxa"/>
          </w:tcPr>
          <w:p w:rsidR="00805278" w:rsidRPr="008A0F71" w:rsidRDefault="00805278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№</w:t>
            </w:r>
          </w:p>
          <w:p w:rsidR="00805278" w:rsidRPr="008A0F71" w:rsidRDefault="00805278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 xml:space="preserve"> п/п</w:t>
            </w:r>
          </w:p>
        </w:tc>
        <w:tc>
          <w:tcPr>
            <w:tcW w:w="3230" w:type="dxa"/>
          </w:tcPr>
          <w:p w:rsidR="00805278" w:rsidRPr="008A0F71" w:rsidRDefault="00805278" w:rsidP="002B4BBE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Наименование источника тепловой энергии</w:t>
            </w:r>
          </w:p>
        </w:tc>
        <w:tc>
          <w:tcPr>
            <w:tcW w:w="1420" w:type="dxa"/>
          </w:tcPr>
          <w:p w:rsidR="00805278" w:rsidRPr="008A0F71" w:rsidRDefault="00805278" w:rsidP="002B4BBE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Единица измерения</w:t>
            </w:r>
          </w:p>
        </w:tc>
        <w:tc>
          <w:tcPr>
            <w:tcW w:w="2154" w:type="dxa"/>
          </w:tcPr>
          <w:p w:rsidR="00805278" w:rsidRPr="008A0F71" w:rsidRDefault="00805278" w:rsidP="002B4BBE">
            <w:pPr>
              <w:pStyle w:val="a9"/>
              <w:spacing w:after="0"/>
              <w:ind w:right="26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Установленная мощность</w:t>
            </w:r>
          </w:p>
        </w:tc>
        <w:tc>
          <w:tcPr>
            <w:tcW w:w="1843" w:type="dxa"/>
          </w:tcPr>
          <w:p w:rsidR="00805278" w:rsidRPr="008A0F71" w:rsidRDefault="00805278" w:rsidP="002B4BBE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Вид топлива</w:t>
            </w:r>
          </w:p>
        </w:tc>
      </w:tr>
      <w:tr w:rsidR="00256CDB" w:rsidRPr="008A0F71" w:rsidTr="0063767B">
        <w:tc>
          <w:tcPr>
            <w:tcW w:w="817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1</w:t>
            </w:r>
          </w:p>
        </w:tc>
        <w:tc>
          <w:tcPr>
            <w:tcW w:w="3230" w:type="dxa"/>
          </w:tcPr>
          <w:p w:rsidR="00256CDB" w:rsidRDefault="00456E01" w:rsidP="00256CDB">
            <w:pPr>
              <w:jc w:val="center"/>
            </w:pPr>
            <w:r>
              <w:t>Мини-котельная</w:t>
            </w:r>
            <w:r w:rsidR="00256CDB" w:rsidRPr="003E1F8F">
              <w:t xml:space="preserve"> № 1,         </w:t>
            </w:r>
          </w:p>
          <w:p w:rsidR="00256CDB" w:rsidRPr="007A3CE4" w:rsidRDefault="00256CDB" w:rsidP="00256CDB">
            <w:r>
              <w:t xml:space="preserve">      </w:t>
            </w:r>
            <w:r w:rsidRPr="003E1F8F">
              <w:t>2 микрорайон, 2а</w:t>
            </w:r>
          </w:p>
        </w:tc>
        <w:tc>
          <w:tcPr>
            <w:tcW w:w="1420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Гкал/час</w:t>
            </w:r>
          </w:p>
        </w:tc>
        <w:tc>
          <w:tcPr>
            <w:tcW w:w="2154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>
              <w:t>0,172</w:t>
            </w:r>
          </w:p>
        </w:tc>
        <w:tc>
          <w:tcPr>
            <w:tcW w:w="1843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Газ</w:t>
            </w:r>
          </w:p>
        </w:tc>
      </w:tr>
      <w:tr w:rsidR="00256CDB" w:rsidRPr="008A0F71" w:rsidTr="0063767B">
        <w:tc>
          <w:tcPr>
            <w:tcW w:w="817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2</w:t>
            </w:r>
          </w:p>
        </w:tc>
        <w:tc>
          <w:tcPr>
            <w:tcW w:w="3230" w:type="dxa"/>
          </w:tcPr>
          <w:p w:rsidR="00256CDB" w:rsidRDefault="00456E01" w:rsidP="00256CDB">
            <w:pPr>
              <w:jc w:val="center"/>
            </w:pPr>
            <w:r>
              <w:t>Мини-котельная</w:t>
            </w:r>
            <w:r w:rsidR="00256CDB" w:rsidRPr="00E059A3">
              <w:t xml:space="preserve"> № 2,</w:t>
            </w:r>
          </w:p>
          <w:p w:rsidR="00256CDB" w:rsidRPr="00E059A3" w:rsidRDefault="00256CDB" w:rsidP="00256CDB">
            <w:pPr>
              <w:jc w:val="center"/>
            </w:pPr>
            <w:r w:rsidRPr="00E059A3">
              <w:t>2 микрорайон, 5а</w:t>
            </w:r>
          </w:p>
        </w:tc>
        <w:tc>
          <w:tcPr>
            <w:tcW w:w="1420" w:type="dxa"/>
          </w:tcPr>
          <w:p w:rsidR="00256CDB" w:rsidRPr="008A0F71" w:rsidRDefault="00256CDB" w:rsidP="00256CDB">
            <w:pPr>
              <w:jc w:val="center"/>
            </w:pPr>
            <w:r w:rsidRPr="008A0F71">
              <w:t>Гкал/час</w:t>
            </w:r>
          </w:p>
        </w:tc>
        <w:tc>
          <w:tcPr>
            <w:tcW w:w="2154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>
              <w:t>0,163</w:t>
            </w:r>
          </w:p>
        </w:tc>
        <w:tc>
          <w:tcPr>
            <w:tcW w:w="1843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Газ</w:t>
            </w:r>
          </w:p>
        </w:tc>
      </w:tr>
      <w:tr w:rsidR="00256CDB" w:rsidRPr="008A0F71" w:rsidTr="0063767B">
        <w:tc>
          <w:tcPr>
            <w:tcW w:w="817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3</w:t>
            </w:r>
          </w:p>
        </w:tc>
        <w:tc>
          <w:tcPr>
            <w:tcW w:w="3230" w:type="dxa"/>
          </w:tcPr>
          <w:p w:rsidR="00256CDB" w:rsidRDefault="00456E01" w:rsidP="00256CDB">
            <w:pPr>
              <w:jc w:val="center"/>
            </w:pPr>
            <w:r>
              <w:t>Мини-котельная</w:t>
            </w:r>
            <w:r w:rsidR="00256CDB" w:rsidRPr="003E1F8F">
              <w:t xml:space="preserve"> № 3,           </w:t>
            </w:r>
          </w:p>
          <w:p w:rsidR="00256CDB" w:rsidRPr="00E059A3" w:rsidRDefault="00256CDB" w:rsidP="00256CDB">
            <w:pPr>
              <w:jc w:val="center"/>
            </w:pPr>
            <w:r w:rsidRPr="003E1F8F">
              <w:t>1 микрорайон, 3а</w:t>
            </w:r>
          </w:p>
        </w:tc>
        <w:tc>
          <w:tcPr>
            <w:tcW w:w="1420" w:type="dxa"/>
          </w:tcPr>
          <w:p w:rsidR="00256CDB" w:rsidRPr="008A0F71" w:rsidRDefault="00256CDB" w:rsidP="00256CDB">
            <w:pPr>
              <w:jc w:val="center"/>
            </w:pPr>
            <w:r w:rsidRPr="008A0F71">
              <w:t>Гкал/час</w:t>
            </w:r>
          </w:p>
        </w:tc>
        <w:tc>
          <w:tcPr>
            <w:tcW w:w="2154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0,172</w:t>
            </w:r>
          </w:p>
        </w:tc>
        <w:tc>
          <w:tcPr>
            <w:tcW w:w="1843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Газ</w:t>
            </w:r>
          </w:p>
        </w:tc>
      </w:tr>
      <w:tr w:rsidR="00256CDB" w:rsidRPr="008A0F71" w:rsidTr="0063767B">
        <w:tc>
          <w:tcPr>
            <w:tcW w:w="817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4</w:t>
            </w:r>
          </w:p>
        </w:tc>
        <w:tc>
          <w:tcPr>
            <w:tcW w:w="3230" w:type="dxa"/>
          </w:tcPr>
          <w:p w:rsidR="00256CDB" w:rsidRDefault="00456E01" w:rsidP="00256CDB">
            <w:pPr>
              <w:jc w:val="center"/>
            </w:pPr>
            <w:r>
              <w:t>Мини-котельная</w:t>
            </w:r>
            <w:r w:rsidR="00256CDB" w:rsidRPr="003E1F8F">
              <w:t xml:space="preserve"> № 1       </w:t>
            </w:r>
          </w:p>
          <w:p w:rsidR="00256CDB" w:rsidRPr="00E059A3" w:rsidRDefault="00256CDB" w:rsidP="00256CDB">
            <w:r>
              <w:t xml:space="preserve">      1</w:t>
            </w:r>
            <w:r w:rsidRPr="003E1F8F">
              <w:t xml:space="preserve"> микрорайон, 6а</w:t>
            </w:r>
          </w:p>
        </w:tc>
        <w:tc>
          <w:tcPr>
            <w:tcW w:w="1420" w:type="dxa"/>
          </w:tcPr>
          <w:p w:rsidR="00256CDB" w:rsidRPr="008A0F71" w:rsidRDefault="00256CDB" w:rsidP="00256CDB">
            <w:pPr>
              <w:jc w:val="center"/>
            </w:pPr>
            <w:r w:rsidRPr="008A0F71">
              <w:t>Гкал/час</w:t>
            </w:r>
          </w:p>
        </w:tc>
        <w:tc>
          <w:tcPr>
            <w:tcW w:w="2154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>
              <w:t>0,163</w:t>
            </w:r>
          </w:p>
        </w:tc>
        <w:tc>
          <w:tcPr>
            <w:tcW w:w="1843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Газ</w:t>
            </w:r>
          </w:p>
        </w:tc>
      </w:tr>
      <w:tr w:rsidR="00256CDB" w:rsidRPr="008A0F71" w:rsidTr="0063767B">
        <w:tc>
          <w:tcPr>
            <w:tcW w:w="817" w:type="dxa"/>
          </w:tcPr>
          <w:p w:rsidR="00256CDB" w:rsidRPr="008A0F71" w:rsidRDefault="00256CDB" w:rsidP="00256CDB">
            <w:pPr>
              <w:jc w:val="center"/>
            </w:pPr>
            <w:r w:rsidRPr="008A0F71">
              <w:t>5</w:t>
            </w:r>
          </w:p>
        </w:tc>
        <w:tc>
          <w:tcPr>
            <w:tcW w:w="3230" w:type="dxa"/>
          </w:tcPr>
          <w:p w:rsidR="00256CDB" w:rsidRPr="00E059A3" w:rsidRDefault="00456E01" w:rsidP="00256CDB">
            <w:pPr>
              <w:jc w:val="center"/>
            </w:pPr>
            <w:r>
              <w:t>Мини-котельная</w:t>
            </w:r>
            <w:r w:rsidR="00256CDB" w:rsidRPr="003E1F8F">
              <w:t xml:space="preserve"> № 1, ул. Первомайская,</w:t>
            </w:r>
            <w:r w:rsidR="00256CDB">
              <w:t xml:space="preserve"> 1б</w:t>
            </w:r>
          </w:p>
        </w:tc>
        <w:tc>
          <w:tcPr>
            <w:tcW w:w="1420" w:type="dxa"/>
          </w:tcPr>
          <w:p w:rsidR="00256CDB" w:rsidRPr="008A0F71" w:rsidRDefault="00256CDB" w:rsidP="00256CDB">
            <w:pPr>
              <w:jc w:val="center"/>
            </w:pPr>
            <w:r w:rsidRPr="008A0F71">
              <w:t>Гкал/час</w:t>
            </w:r>
          </w:p>
        </w:tc>
        <w:tc>
          <w:tcPr>
            <w:tcW w:w="2154" w:type="dxa"/>
          </w:tcPr>
          <w:p w:rsidR="00256CDB" w:rsidRPr="008A0F71" w:rsidRDefault="00256CDB" w:rsidP="00256CDB">
            <w:pPr>
              <w:jc w:val="center"/>
            </w:pPr>
            <w:r w:rsidRPr="008A0F71">
              <w:t>0,</w:t>
            </w:r>
            <w:r>
              <w:t>086</w:t>
            </w:r>
          </w:p>
        </w:tc>
        <w:tc>
          <w:tcPr>
            <w:tcW w:w="1843" w:type="dxa"/>
          </w:tcPr>
          <w:p w:rsidR="00256CDB" w:rsidRPr="008A0F71" w:rsidRDefault="00256CDB" w:rsidP="00256CDB">
            <w:pPr>
              <w:jc w:val="center"/>
            </w:pPr>
            <w:r w:rsidRPr="008A0F71">
              <w:t>Газ</w:t>
            </w:r>
          </w:p>
        </w:tc>
      </w:tr>
      <w:tr w:rsidR="00256CDB" w:rsidRPr="008A0F71" w:rsidTr="0063767B">
        <w:tc>
          <w:tcPr>
            <w:tcW w:w="817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6</w:t>
            </w:r>
          </w:p>
        </w:tc>
        <w:tc>
          <w:tcPr>
            <w:tcW w:w="3230" w:type="dxa"/>
          </w:tcPr>
          <w:p w:rsidR="00256CDB" w:rsidRPr="00E059A3" w:rsidRDefault="00456E01" w:rsidP="00256CDB">
            <w:pPr>
              <w:jc w:val="center"/>
            </w:pPr>
            <w:r>
              <w:t>Мини-котельная</w:t>
            </w:r>
            <w:r w:rsidR="00256CDB" w:rsidRPr="003E1F8F">
              <w:t xml:space="preserve"> № 1, ул.  Школьная, 1б</w:t>
            </w:r>
          </w:p>
        </w:tc>
        <w:tc>
          <w:tcPr>
            <w:tcW w:w="1420" w:type="dxa"/>
          </w:tcPr>
          <w:p w:rsidR="00256CDB" w:rsidRPr="008A0F71" w:rsidRDefault="00256CDB" w:rsidP="00256CDB">
            <w:pPr>
              <w:jc w:val="center"/>
            </w:pPr>
            <w:r w:rsidRPr="008A0F71">
              <w:t>Гкал/час</w:t>
            </w:r>
          </w:p>
        </w:tc>
        <w:tc>
          <w:tcPr>
            <w:tcW w:w="2154" w:type="dxa"/>
          </w:tcPr>
          <w:p w:rsidR="00256CDB" w:rsidRPr="008A0F71" w:rsidRDefault="0071669C" w:rsidP="00256CDB">
            <w:pPr>
              <w:jc w:val="center"/>
            </w:pPr>
            <w:r>
              <w:t>0,172</w:t>
            </w:r>
          </w:p>
        </w:tc>
        <w:tc>
          <w:tcPr>
            <w:tcW w:w="1843" w:type="dxa"/>
          </w:tcPr>
          <w:p w:rsidR="00256CDB" w:rsidRPr="008A0F71" w:rsidRDefault="00256CDB" w:rsidP="00256CDB">
            <w:pPr>
              <w:jc w:val="center"/>
            </w:pPr>
            <w:r w:rsidRPr="008A0F71">
              <w:t>Газ</w:t>
            </w:r>
          </w:p>
        </w:tc>
      </w:tr>
      <w:tr w:rsidR="00256CDB" w:rsidRPr="008A0F71" w:rsidTr="0063767B">
        <w:tc>
          <w:tcPr>
            <w:tcW w:w="817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7</w:t>
            </w:r>
          </w:p>
        </w:tc>
        <w:tc>
          <w:tcPr>
            <w:tcW w:w="3230" w:type="dxa"/>
          </w:tcPr>
          <w:p w:rsidR="00256CDB" w:rsidRDefault="00456E01" w:rsidP="00256CDB">
            <w:pPr>
              <w:jc w:val="center"/>
            </w:pPr>
            <w:r>
              <w:t>Мини-котельная</w:t>
            </w:r>
            <w:r w:rsidR="00256CDB" w:rsidRPr="003E1F8F">
              <w:t xml:space="preserve"> № 1, ул.  </w:t>
            </w:r>
          </w:p>
          <w:p w:rsidR="00256CDB" w:rsidRPr="00E059A3" w:rsidRDefault="00256CDB" w:rsidP="00256CDB">
            <w:pPr>
              <w:jc w:val="center"/>
            </w:pPr>
            <w:r w:rsidRPr="003E1F8F">
              <w:t>1 МКР, 7а</w:t>
            </w:r>
          </w:p>
        </w:tc>
        <w:tc>
          <w:tcPr>
            <w:tcW w:w="1420" w:type="dxa"/>
          </w:tcPr>
          <w:p w:rsidR="00256CDB" w:rsidRPr="008A0F71" w:rsidRDefault="00256CDB" w:rsidP="00256CDB">
            <w:pPr>
              <w:jc w:val="center"/>
            </w:pPr>
            <w:r w:rsidRPr="008A0F71">
              <w:t>Гкал/час</w:t>
            </w:r>
          </w:p>
        </w:tc>
        <w:tc>
          <w:tcPr>
            <w:tcW w:w="2154" w:type="dxa"/>
          </w:tcPr>
          <w:p w:rsidR="00256CDB" w:rsidRPr="008A0F71" w:rsidRDefault="00256CDB" w:rsidP="00256CDB">
            <w:pPr>
              <w:spacing w:line="340" w:lineRule="atLeast"/>
              <w:jc w:val="center"/>
            </w:pPr>
            <w:r w:rsidRPr="008A0F71">
              <w:t>0,</w:t>
            </w:r>
            <w:r>
              <w:t>086</w:t>
            </w:r>
          </w:p>
        </w:tc>
        <w:tc>
          <w:tcPr>
            <w:tcW w:w="1843" w:type="dxa"/>
          </w:tcPr>
          <w:p w:rsidR="00256CDB" w:rsidRPr="008A0F71" w:rsidRDefault="00256CDB" w:rsidP="00256CDB">
            <w:pPr>
              <w:jc w:val="center"/>
            </w:pPr>
            <w:r w:rsidRPr="008A0F71">
              <w:t>Газ</w:t>
            </w:r>
          </w:p>
        </w:tc>
      </w:tr>
      <w:tr w:rsidR="00805278" w:rsidRPr="008A0F71" w:rsidTr="0063767B">
        <w:tc>
          <w:tcPr>
            <w:tcW w:w="5467" w:type="dxa"/>
            <w:gridSpan w:val="3"/>
          </w:tcPr>
          <w:p w:rsidR="00805278" w:rsidRPr="008A0F71" w:rsidRDefault="00805278" w:rsidP="00256CDB">
            <w:pPr>
              <w:jc w:val="center"/>
            </w:pPr>
            <w:r w:rsidRPr="008A0F71">
              <w:t>Итого:</w:t>
            </w:r>
          </w:p>
        </w:tc>
        <w:tc>
          <w:tcPr>
            <w:tcW w:w="2154" w:type="dxa"/>
          </w:tcPr>
          <w:p w:rsidR="00805278" w:rsidRPr="008A0F71" w:rsidRDefault="004E3AB2" w:rsidP="00256CDB">
            <w:pPr>
              <w:spacing w:line="340" w:lineRule="atLeast"/>
              <w:jc w:val="center"/>
            </w:pPr>
            <w:r>
              <w:t>0,924</w:t>
            </w:r>
          </w:p>
        </w:tc>
        <w:tc>
          <w:tcPr>
            <w:tcW w:w="1843" w:type="dxa"/>
          </w:tcPr>
          <w:p w:rsidR="00805278" w:rsidRPr="008A0F71" w:rsidRDefault="00805278" w:rsidP="00256CDB">
            <w:pPr>
              <w:jc w:val="center"/>
            </w:pPr>
          </w:p>
        </w:tc>
      </w:tr>
    </w:tbl>
    <w:p w:rsidR="003562AF" w:rsidRPr="00E21D5A" w:rsidRDefault="003562AF" w:rsidP="004E3AB2">
      <w:pPr>
        <w:pStyle w:val="1"/>
        <w:shd w:val="clear" w:color="auto" w:fill="auto"/>
        <w:spacing w:line="322" w:lineRule="exact"/>
        <w:jc w:val="center"/>
        <w:rPr>
          <w:sz w:val="28"/>
          <w:szCs w:val="28"/>
        </w:rPr>
      </w:pPr>
      <w:r w:rsidRPr="00E21D5A">
        <w:rPr>
          <w:sz w:val="28"/>
          <w:szCs w:val="28"/>
        </w:rPr>
        <w:lastRenderedPageBreak/>
        <w:t xml:space="preserve">Расчетная потребность в тепловой энергии сельского поселения на отопление </w:t>
      </w:r>
      <w:r w:rsidR="00390446" w:rsidRPr="00E21D5A">
        <w:rPr>
          <w:sz w:val="28"/>
          <w:szCs w:val="28"/>
        </w:rPr>
        <w:t>жилого фонда и промышленности</w:t>
      </w:r>
      <w:r w:rsidRPr="00E21D5A">
        <w:rPr>
          <w:sz w:val="28"/>
          <w:szCs w:val="28"/>
        </w:rPr>
        <w:t>.</w:t>
      </w:r>
    </w:p>
    <w:p w:rsidR="003562AF" w:rsidRPr="00E21D5A" w:rsidRDefault="003562AF" w:rsidP="003562AF">
      <w:pPr>
        <w:pStyle w:val="1"/>
        <w:shd w:val="clear" w:color="auto" w:fill="auto"/>
        <w:spacing w:line="322" w:lineRule="exact"/>
        <w:jc w:val="center"/>
        <w:rPr>
          <w:sz w:val="28"/>
          <w:szCs w:val="28"/>
        </w:rPr>
      </w:pPr>
    </w:p>
    <w:tbl>
      <w:tblPr>
        <w:tblW w:w="95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4448"/>
        <w:gridCol w:w="2268"/>
        <w:gridCol w:w="2078"/>
      </w:tblGrid>
      <w:tr w:rsidR="003562AF" w:rsidRPr="008A0F71" w:rsidTr="008F6A61">
        <w:trPr>
          <w:trHeight w:val="336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>
            <w:pPr>
              <w:pStyle w:val="a9"/>
              <w:spacing w:line="317" w:lineRule="exact"/>
              <w:ind w:right="260"/>
              <w:jc w:val="right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№ п/п</w:t>
            </w:r>
          </w:p>
        </w:tc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>
            <w:pPr>
              <w:pStyle w:val="a9"/>
              <w:spacing w:line="326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Наименование планировочно</w:t>
            </w:r>
            <w:r w:rsidRPr="008A0F71">
              <w:rPr>
                <w:lang w:val="ru-RU" w:eastAsia="ru-RU"/>
              </w:rPr>
              <w:softHyphen/>
              <w:t>го района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>
            <w:pPr>
              <w:pStyle w:val="a9"/>
              <w:ind w:left="840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Существующее положение</w:t>
            </w:r>
          </w:p>
        </w:tc>
      </w:tr>
      <w:tr w:rsidR="003562AF" w:rsidRPr="008A0F71" w:rsidTr="008F6A61">
        <w:trPr>
          <w:trHeight w:val="461"/>
          <w:jc w:val="center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>
            <w:pPr>
              <w:pStyle w:val="a9"/>
              <w:ind w:left="840"/>
              <w:rPr>
                <w:lang w:val="ru-RU" w:eastAsia="ru-RU"/>
              </w:rPr>
            </w:pPr>
          </w:p>
        </w:tc>
        <w:tc>
          <w:tcPr>
            <w:tcW w:w="4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>
            <w:pPr>
              <w:pStyle w:val="a9"/>
              <w:ind w:left="840"/>
              <w:rPr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>
            <w:pPr>
              <w:pStyle w:val="a9"/>
              <w:spacing w:line="326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Жилой фонд Гкал/час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90446" w:rsidP="00390446">
            <w:pPr>
              <w:pStyle w:val="a9"/>
              <w:spacing w:line="326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Предприятия</w:t>
            </w:r>
            <w:r w:rsidR="003562AF" w:rsidRPr="008A0F71">
              <w:rPr>
                <w:lang w:val="ru-RU" w:eastAsia="ru-RU"/>
              </w:rPr>
              <w:t xml:space="preserve"> Гкал/час</w:t>
            </w:r>
          </w:p>
        </w:tc>
      </w:tr>
      <w:tr w:rsidR="003562AF" w:rsidRPr="008A0F71" w:rsidTr="008F6A61">
        <w:trPr>
          <w:trHeight w:val="33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>
            <w:pPr>
              <w:pStyle w:val="a9"/>
              <w:ind w:right="260"/>
              <w:jc w:val="right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1.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4E3AB2">
            <w:pPr>
              <w:pStyle w:val="a9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 xml:space="preserve">Сельское поселение </w:t>
            </w:r>
            <w:r w:rsidR="004E3AB2">
              <w:rPr>
                <w:lang w:val="ru-RU" w:eastAsia="ru-RU"/>
              </w:rPr>
              <w:t>Красный Строитель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CC7D1B" w:rsidRDefault="00CC7D1B" w:rsidP="00D71376">
            <w:pPr>
              <w:pStyle w:val="a9"/>
              <w:jc w:val="center"/>
              <w:rPr>
                <w:lang w:val="ru-RU" w:eastAsia="ru-RU"/>
              </w:rPr>
            </w:pPr>
            <w:r w:rsidRPr="00CC7D1B">
              <w:rPr>
                <w:lang w:val="ru-RU" w:eastAsia="ru-RU"/>
              </w:rPr>
              <w:t>0,3803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CC7D1B" w:rsidRDefault="00163630" w:rsidP="00D71376">
            <w:pPr>
              <w:pStyle w:val="a9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0,09</w:t>
            </w:r>
          </w:p>
        </w:tc>
      </w:tr>
      <w:tr w:rsidR="003562AF" w:rsidRPr="008A0F71" w:rsidTr="008F6A61">
        <w:trPr>
          <w:trHeight w:val="26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/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8A0F71" w:rsidRDefault="003562AF" w:rsidP="003562AF">
            <w:pPr>
              <w:pStyle w:val="a9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Всего: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2AF" w:rsidRPr="00CC7D1B" w:rsidRDefault="00163630" w:rsidP="004E0B8B">
            <w:pPr>
              <w:pStyle w:val="a9"/>
              <w:ind w:left="2120"/>
              <w:rPr>
                <w:lang w:val="ru-RU" w:eastAsia="ru-RU"/>
              </w:rPr>
            </w:pPr>
            <w:r w:rsidRPr="008F6A61">
              <w:rPr>
                <w:szCs w:val="28"/>
              </w:rPr>
              <w:t>0,389</w:t>
            </w:r>
            <w:r w:rsidR="00CC7D1B" w:rsidRPr="008F6A61">
              <w:rPr>
                <w:szCs w:val="28"/>
              </w:rPr>
              <w:t>3</w:t>
            </w:r>
          </w:p>
        </w:tc>
      </w:tr>
    </w:tbl>
    <w:p w:rsidR="00390446" w:rsidRPr="00E21D5A" w:rsidRDefault="00390446" w:rsidP="00F52C8B">
      <w:pPr>
        <w:pStyle w:val="a9"/>
        <w:spacing w:before="240" w:line="322" w:lineRule="exact"/>
        <w:ind w:left="100" w:right="-2" w:firstLine="38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Анализ данных таблиц показывает, </w:t>
      </w:r>
      <w:r w:rsidRPr="002323A0">
        <w:rPr>
          <w:sz w:val="28"/>
          <w:szCs w:val="28"/>
        </w:rPr>
        <w:t>что установленная мощность основ</w:t>
      </w:r>
      <w:r w:rsidRPr="002323A0">
        <w:rPr>
          <w:sz w:val="28"/>
          <w:szCs w:val="28"/>
        </w:rPr>
        <w:softHyphen/>
        <w:t>ных источников тепловой энергии в поселении превышает потребность в теплоте всех потребителей, как населения, так и предприятий.</w:t>
      </w:r>
      <w:r w:rsidRPr="00E21D5A">
        <w:rPr>
          <w:sz w:val="28"/>
          <w:szCs w:val="28"/>
        </w:rPr>
        <w:t xml:space="preserve"> </w:t>
      </w:r>
    </w:p>
    <w:p w:rsidR="009838BC" w:rsidRPr="00E21D5A" w:rsidRDefault="009838BC" w:rsidP="001A0AF9">
      <w:pPr>
        <w:spacing w:line="340" w:lineRule="atLeast"/>
        <w:jc w:val="center"/>
        <w:rPr>
          <w:sz w:val="28"/>
          <w:szCs w:val="28"/>
        </w:rPr>
      </w:pPr>
      <w:r w:rsidRPr="00E21D5A">
        <w:rPr>
          <w:sz w:val="28"/>
          <w:szCs w:val="28"/>
        </w:rPr>
        <w:t>2.4. Существующие значения установленной тепловой мощности основного оборудования источников тепловой энергии (в разрезе котельных)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5177"/>
        <w:gridCol w:w="3365"/>
      </w:tblGrid>
      <w:tr w:rsidR="009838BC" w:rsidRPr="008A0F71" w:rsidTr="006B4A31">
        <w:trPr>
          <w:trHeight w:val="483"/>
        </w:trPr>
        <w:tc>
          <w:tcPr>
            <w:tcW w:w="814" w:type="dxa"/>
          </w:tcPr>
          <w:p w:rsidR="009838BC" w:rsidRPr="008A0F71" w:rsidRDefault="009838BC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№</w:t>
            </w:r>
          </w:p>
          <w:p w:rsidR="009838BC" w:rsidRPr="008A0F71" w:rsidRDefault="009838BC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 xml:space="preserve"> п/п</w:t>
            </w:r>
          </w:p>
        </w:tc>
        <w:tc>
          <w:tcPr>
            <w:tcW w:w="5177" w:type="dxa"/>
          </w:tcPr>
          <w:p w:rsidR="009838BC" w:rsidRPr="008A0F71" w:rsidRDefault="009838BC" w:rsidP="002B4BBE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Наименование котельной</w:t>
            </w:r>
          </w:p>
        </w:tc>
        <w:tc>
          <w:tcPr>
            <w:tcW w:w="3365" w:type="dxa"/>
          </w:tcPr>
          <w:p w:rsidR="009838BC" w:rsidRPr="008A0F71" w:rsidRDefault="009838BC" w:rsidP="002B4BBE">
            <w:pPr>
              <w:pStyle w:val="a9"/>
              <w:spacing w:after="0"/>
              <w:ind w:right="26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Установленная мощность</w:t>
            </w:r>
          </w:p>
        </w:tc>
      </w:tr>
      <w:tr w:rsidR="004E3AB2" w:rsidRPr="008A0F71" w:rsidTr="006B4A31">
        <w:trPr>
          <w:trHeight w:val="349"/>
        </w:trPr>
        <w:tc>
          <w:tcPr>
            <w:tcW w:w="814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1</w:t>
            </w:r>
          </w:p>
        </w:tc>
        <w:tc>
          <w:tcPr>
            <w:tcW w:w="5177" w:type="dxa"/>
          </w:tcPr>
          <w:p w:rsidR="004E3AB2" w:rsidRPr="007A3CE4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2 микрорайон, 2а</w:t>
            </w:r>
          </w:p>
        </w:tc>
        <w:tc>
          <w:tcPr>
            <w:tcW w:w="336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>
              <w:t>0,172</w:t>
            </w:r>
          </w:p>
        </w:tc>
      </w:tr>
      <w:tr w:rsidR="004E3AB2" w:rsidRPr="008A0F71" w:rsidTr="006B4A31">
        <w:trPr>
          <w:trHeight w:val="373"/>
        </w:trPr>
        <w:tc>
          <w:tcPr>
            <w:tcW w:w="814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2</w:t>
            </w:r>
          </w:p>
        </w:tc>
        <w:tc>
          <w:tcPr>
            <w:tcW w:w="517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E059A3">
              <w:t xml:space="preserve"> № 2,</w:t>
            </w:r>
            <w:r w:rsidR="004E3AB2">
              <w:t xml:space="preserve"> </w:t>
            </w:r>
            <w:r w:rsidR="004E3AB2" w:rsidRPr="00E059A3">
              <w:t>2 микрорайон, 5а</w:t>
            </w:r>
          </w:p>
        </w:tc>
        <w:tc>
          <w:tcPr>
            <w:tcW w:w="336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>
              <w:t>0,163</w:t>
            </w:r>
          </w:p>
        </w:tc>
      </w:tr>
      <w:tr w:rsidR="004E3AB2" w:rsidRPr="008A0F71" w:rsidTr="006B4A31">
        <w:trPr>
          <w:trHeight w:val="411"/>
        </w:trPr>
        <w:tc>
          <w:tcPr>
            <w:tcW w:w="814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3</w:t>
            </w:r>
          </w:p>
        </w:tc>
        <w:tc>
          <w:tcPr>
            <w:tcW w:w="517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3,</w:t>
            </w:r>
            <w:r w:rsidR="004E3AB2">
              <w:t xml:space="preserve"> </w:t>
            </w:r>
            <w:r w:rsidR="004E3AB2" w:rsidRPr="003E1F8F">
              <w:t>1 микрорайон, 3а</w:t>
            </w:r>
          </w:p>
        </w:tc>
        <w:tc>
          <w:tcPr>
            <w:tcW w:w="336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0,172</w:t>
            </w:r>
          </w:p>
        </w:tc>
      </w:tr>
      <w:tr w:rsidR="004E3AB2" w:rsidRPr="008A0F71" w:rsidTr="006B4A31">
        <w:trPr>
          <w:trHeight w:val="307"/>
        </w:trPr>
        <w:tc>
          <w:tcPr>
            <w:tcW w:w="814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4</w:t>
            </w:r>
          </w:p>
        </w:tc>
        <w:tc>
          <w:tcPr>
            <w:tcW w:w="517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</w:t>
            </w:r>
            <w:r w:rsidR="004E3AB2">
              <w:t>, 1</w:t>
            </w:r>
            <w:r w:rsidR="004E3AB2" w:rsidRPr="003E1F8F">
              <w:t xml:space="preserve"> микрорайон, 6а</w:t>
            </w:r>
          </w:p>
        </w:tc>
        <w:tc>
          <w:tcPr>
            <w:tcW w:w="336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>
              <w:t>0,163</w:t>
            </w:r>
          </w:p>
        </w:tc>
      </w:tr>
      <w:tr w:rsidR="004E3AB2" w:rsidRPr="008A0F71" w:rsidTr="006B4A31">
        <w:trPr>
          <w:trHeight w:val="336"/>
        </w:trPr>
        <w:tc>
          <w:tcPr>
            <w:tcW w:w="814" w:type="dxa"/>
          </w:tcPr>
          <w:p w:rsidR="004E3AB2" w:rsidRPr="008A0F71" w:rsidRDefault="004E3AB2" w:rsidP="004E3AB2">
            <w:pPr>
              <w:jc w:val="center"/>
            </w:pPr>
            <w:r w:rsidRPr="008A0F71">
              <w:t>5</w:t>
            </w:r>
          </w:p>
        </w:tc>
        <w:tc>
          <w:tcPr>
            <w:tcW w:w="517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ул. Первомайская,</w:t>
            </w:r>
            <w:r w:rsidR="004E3AB2">
              <w:t xml:space="preserve"> 1б</w:t>
            </w:r>
          </w:p>
        </w:tc>
        <w:tc>
          <w:tcPr>
            <w:tcW w:w="3365" w:type="dxa"/>
          </w:tcPr>
          <w:p w:rsidR="004E3AB2" w:rsidRPr="008A0F71" w:rsidRDefault="004E3AB2" w:rsidP="004E3AB2">
            <w:pPr>
              <w:jc w:val="center"/>
            </w:pPr>
            <w:r w:rsidRPr="008A0F71">
              <w:t>0,</w:t>
            </w:r>
            <w:r>
              <w:t>086</w:t>
            </w:r>
          </w:p>
        </w:tc>
      </w:tr>
      <w:tr w:rsidR="004E3AB2" w:rsidRPr="008A0F71" w:rsidTr="006B4A31">
        <w:trPr>
          <w:trHeight w:val="421"/>
        </w:trPr>
        <w:tc>
          <w:tcPr>
            <w:tcW w:w="814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6</w:t>
            </w:r>
          </w:p>
        </w:tc>
        <w:tc>
          <w:tcPr>
            <w:tcW w:w="517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>
              <w:t xml:space="preserve"> № 1, ул. </w:t>
            </w:r>
            <w:r w:rsidR="004E3AB2" w:rsidRPr="003E1F8F">
              <w:t>Школьная, 1б</w:t>
            </w:r>
          </w:p>
        </w:tc>
        <w:tc>
          <w:tcPr>
            <w:tcW w:w="3365" w:type="dxa"/>
          </w:tcPr>
          <w:p w:rsidR="004E3AB2" w:rsidRPr="008A0F71" w:rsidRDefault="004E3AB2" w:rsidP="004E3AB2">
            <w:pPr>
              <w:jc w:val="center"/>
            </w:pPr>
            <w:r w:rsidRPr="008A0F71">
              <w:t>0,</w:t>
            </w:r>
            <w:r>
              <w:t>086</w:t>
            </w:r>
          </w:p>
        </w:tc>
      </w:tr>
      <w:tr w:rsidR="004E3AB2" w:rsidRPr="008A0F71" w:rsidTr="006B4A31">
        <w:trPr>
          <w:trHeight w:val="303"/>
        </w:trPr>
        <w:tc>
          <w:tcPr>
            <w:tcW w:w="814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7</w:t>
            </w:r>
          </w:p>
        </w:tc>
        <w:tc>
          <w:tcPr>
            <w:tcW w:w="517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1 МКР, 7а</w:t>
            </w:r>
          </w:p>
        </w:tc>
        <w:tc>
          <w:tcPr>
            <w:tcW w:w="336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0,</w:t>
            </w:r>
            <w:r>
              <w:t>086</w:t>
            </w:r>
          </w:p>
        </w:tc>
      </w:tr>
    </w:tbl>
    <w:p w:rsidR="009838BC" w:rsidRPr="00E21D5A" w:rsidRDefault="009838BC" w:rsidP="001A0AF9">
      <w:pPr>
        <w:spacing w:line="340" w:lineRule="atLeast"/>
        <w:jc w:val="center"/>
        <w:rPr>
          <w:b/>
          <w:color w:val="FF0000"/>
          <w:sz w:val="28"/>
          <w:szCs w:val="28"/>
        </w:rPr>
      </w:pPr>
    </w:p>
    <w:p w:rsidR="009838BC" w:rsidRPr="00DE3F98" w:rsidRDefault="009838BC" w:rsidP="00DE3F98">
      <w:pPr>
        <w:spacing w:line="340" w:lineRule="atLeast"/>
        <w:jc w:val="center"/>
        <w:rPr>
          <w:sz w:val="28"/>
          <w:szCs w:val="28"/>
        </w:rPr>
      </w:pPr>
      <w:r w:rsidRPr="00E21D5A">
        <w:rPr>
          <w:sz w:val="28"/>
          <w:szCs w:val="28"/>
        </w:rPr>
        <w:t>2.5.</w:t>
      </w:r>
      <w:r w:rsidR="0055587B" w:rsidRPr="00E21D5A">
        <w:rPr>
          <w:sz w:val="28"/>
          <w:szCs w:val="28"/>
        </w:rPr>
        <w:t xml:space="preserve"> </w:t>
      </w:r>
      <w:r w:rsidRPr="00E21D5A">
        <w:rPr>
          <w:sz w:val="28"/>
          <w:szCs w:val="28"/>
        </w:rPr>
        <w:t>Существующие и перспективные затраты тепловой мощности на соб</w:t>
      </w:r>
      <w:r w:rsidRPr="00E21D5A">
        <w:rPr>
          <w:sz w:val="28"/>
          <w:szCs w:val="28"/>
        </w:rPr>
        <w:softHyphen/>
        <w:t>ственные и хозяйственные нужды источников тепловой энергии (в разрезе котельных)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1701"/>
      </w:tblGrid>
      <w:tr w:rsidR="00F06D38" w:rsidRPr="008A0F71" w:rsidTr="005D5309">
        <w:trPr>
          <w:trHeight w:val="435"/>
        </w:trPr>
        <w:tc>
          <w:tcPr>
            <w:tcW w:w="675" w:type="dxa"/>
            <w:vMerge w:val="restart"/>
          </w:tcPr>
          <w:p w:rsidR="00F06D38" w:rsidRPr="008A0F71" w:rsidRDefault="00F06D38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№</w:t>
            </w:r>
          </w:p>
          <w:p w:rsidR="00F06D38" w:rsidRPr="008A0F71" w:rsidRDefault="00F06D38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 xml:space="preserve"> п/п</w:t>
            </w:r>
          </w:p>
        </w:tc>
        <w:tc>
          <w:tcPr>
            <w:tcW w:w="5387" w:type="dxa"/>
            <w:vMerge w:val="restart"/>
          </w:tcPr>
          <w:p w:rsidR="00F06D38" w:rsidRPr="008A0F71" w:rsidRDefault="00F06D38" w:rsidP="002B4BBE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Наименование котельной</w:t>
            </w:r>
          </w:p>
        </w:tc>
        <w:tc>
          <w:tcPr>
            <w:tcW w:w="3544" w:type="dxa"/>
            <w:gridSpan w:val="2"/>
          </w:tcPr>
          <w:p w:rsidR="00F06D38" w:rsidRPr="008A0F71" w:rsidRDefault="00F06D38" w:rsidP="002B4BBE">
            <w:pPr>
              <w:pStyle w:val="a9"/>
              <w:spacing w:after="0"/>
              <w:ind w:right="26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Затраты на собственные нужды Гкал/год</w:t>
            </w:r>
          </w:p>
        </w:tc>
      </w:tr>
      <w:tr w:rsidR="00F06D38" w:rsidRPr="008A0F71" w:rsidTr="005D5309">
        <w:trPr>
          <w:trHeight w:val="435"/>
        </w:trPr>
        <w:tc>
          <w:tcPr>
            <w:tcW w:w="675" w:type="dxa"/>
            <w:vMerge/>
          </w:tcPr>
          <w:p w:rsidR="00F06D38" w:rsidRPr="008A0F71" w:rsidRDefault="00F06D38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</w:p>
        </w:tc>
        <w:tc>
          <w:tcPr>
            <w:tcW w:w="5387" w:type="dxa"/>
            <w:vMerge/>
          </w:tcPr>
          <w:p w:rsidR="00F06D38" w:rsidRPr="008A0F71" w:rsidRDefault="00F06D38" w:rsidP="002B4BBE">
            <w:pPr>
              <w:pStyle w:val="a9"/>
              <w:spacing w:after="0"/>
              <w:jc w:val="center"/>
              <w:rPr>
                <w:lang w:val="ru-RU" w:eastAsia="ru-RU"/>
              </w:rPr>
            </w:pPr>
          </w:p>
        </w:tc>
        <w:tc>
          <w:tcPr>
            <w:tcW w:w="1843" w:type="dxa"/>
          </w:tcPr>
          <w:p w:rsidR="00F06D38" w:rsidRPr="008A0F71" w:rsidRDefault="00F06D38" w:rsidP="002B4BBE">
            <w:pPr>
              <w:pStyle w:val="a9"/>
              <w:spacing w:after="0"/>
              <w:ind w:right="26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существующие</w:t>
            </w:r>
          </w:p>
        </w:tc>
        <w:tc>
          <w:tcPr>
            <w:tcW w:w="1701" w:type="dxa"/>
          </w:tcPr>
          <w:p w:rsidR="00F06D38" w:rsidRPr="008A0F71" w:rsidRDefault="00F06D38" w:rsidP="002B4BBE">
            <w:pPr>
              <w:pStyle w:val="a9"/>
              <w:spacing w:after="0"/>
              <w:ind w:right="260"/>
              <w:jc w:val="center"/>
              <w:rPr>
                <w:lang w:val="ru-RU" w:eastAsia="ru-RU"/>
              </w:rPr>
            </w:pPr>
            <w:r w:rsidRPr="008A0F71">
              <w:rPr>
                <w:lang w:val="ru-RU" w:eastAsia="ru-RU"/>
              </w:rPr>
              <w:t>перспективные</w:t>
            </w:r>
          </w:p>
        </w:tc>
      </w:tr>
      <w:tr w:rsidR="004E3AB2" w:rsidRPr="008A0F71" w:rsidTr="005D5309">
        <w:tc>
          <w:tcPr>
            <w:tcW w:w="67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1</w:t>
            </w:r>
          </w:p>
        </w:tc>
        <w:tc>
          <w:tcPr>
            <w:tcW w:w="5387" w:type="dxa"/>
          </w:tcPr>
          <w:p w:rsidR="004E3AB2" w:rsidRPr="007A3CE4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2 микрорайон, 2а</w:t>
            </w:r>
          </w:p>
        </w:tc>
        <w:tc>
          <w:tcPr>
            <w:tcW w:w="1843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>
              <w:t>-</w:t>
            </w:r>
          </w:p>
        </w:tc>
      </w:tr>
      <w:tr w:rsidR="004E3AB2" w:rsidRPr="008A0F71" w:rsidTr="005D5309">
        <w:tc>
          <w:tcPr>
            <w:tcW w:w="67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2</w:t>
            </w:r>
          </w:p>
        </w:tc>
        <w:tc>
          <w:tcPr>
            <w:tcW w:w="538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E059A3">
              <w:t xml:space="preserve"> № 2,</w:t>
            </w:r>
            <w:r w:rsidR="004E3AB2">
              <w:t xml:space="preserve"> </w:t>
            </w:r>
            <w:r w:rsidR="004E3AB2" w:rsidRPr="00E059A3">
              <w:t>2 микрорайон, 5а</w:t>
            </w:r>
          </w:p>
        </w:tc>
        <w:tc>
          <w:tcPr>
            <w:tcW w:w="1843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>
              <w:t>-</w:t>
            </w:r>
          </w:p>
        </w:tc>
      </w:tr>
      <w:tr w:rsidR="004E3AB2" w:rsidRPr="008A0F71" w:rsidTr="005D5309">
        <w:tc>
          <w:tcPr>
            <w:tcW w:w="67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3</w:t>
            </w:r>
          </w:p>
        </w:tc>
        <w:tc>
          <w:tcPr>
            <w:tcW w:w="538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3,</w:t>
            </w:r>
            <w:r w:rsidR="004E3AB2">
              <w:t xml:space="preserve"> </w:t>
            </w:r>
            <w:r w:rsidR="004E3AB2" w:rsidRPr="003E1F8F">
              <w:t>1 микрорайон, 3а</w:t>
            </w:r>
          </w:p>
        </w:tc>
        <w:tc>
          <w:tcPr>
            <w:tcW w:w="1843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-</w:t>
            </w:r>
          </w:p>
        </w:tc>
        <w:tc>
          <w:tcPr>
            <w:tcW w:w="1701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-</w:t>
            </w:r>
          </w:p>
        </w:tc>
      </w:tr>
      <w:tr w:rsidR="004E3AB2" w:rsidRPr="008A0F71" w:rsidTr="005D5309">
        <w:tc>
          <w:tcPr>
            <w:tcW w:w="67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4</w:t>
            </w:r>
          </w:p>
        </w:tc>
        <w:tc>
          <w:tcPr>
            <w:tcW w:w="538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</w:t>
            </w:r>
            <w:r w:rsidR="004E3AB2">
              <w:t>, 1</w:t>
            </w:r>
            <w:r w:rsidR="004E3AB2" w:rsidRPr="003E1F8F">
              <w:t xml:space="preserve"> микрорайон, 6а</w:t>
            </w:r>
          </w:p>
        </w:tc>
        <w:tc>
          <w:tcPr>
            <w:tcW w:w="1843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-</w:t>
            </w:r>
          </w:p>
        </w:tc>
        <w:tc>
          <w:tcPr>
            <w:tcW w:w="1701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-</w:t>
            </w:r>
          </w:p>
        </w:tc>
      </w:tr>
      <w:tr w:rsidR="004E3AB2" w:rsidRPr="008A0F71" w:rsidTr="005D5309">
        <w:tc>
          <w:tcPr>
            <w:tcW w:w="675" w:type="dxa"/>
          </w:tcPr>
          <w:p w:rsidR="004E3AB2" w:rsidRPr="008A0F71" w:rsidRDefault="004E3AB2" w:rsidP="004E3AB2">
            <w:pPr>
              <w:jc w:val="center"/>
            </w:pPr>
            <w:r w:rsidRPr="008A0F71">
              <w:t>5</w:t>
            </w:r>
          </w:p>
        </w:tc>
        <w:tc>
          <w:tcPr>
            <w:tcW w:w="538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ул. Первомайская,</w:t>
            </w:r>
            <w:r w:rsidR="004E3AB2">
              <w:t xml:space="preserve"> 1б</w:t>
            </w:r>
          </w:p>
        </w:tc>
        <w:tc>
          <w:tcPr>
            <w:tcW w:w="1843" w:type="dxa"/>
          </w:tcPr>
          <w:p w:rsidR="004E3AB2" w:rsidRPr="008A0F71" w:rsidRDefault="004E3AB2" w:rsidP="004E3AB2">
            <w:pPr>
              <w:jc w:val="center"/>
            </w:pPr>
            <w:r w:rsidRPr="008A0F71">
              <w:t>-</w:t>
            </w:r>
          </w:p>
        </w:tc>
        <w:tc>
          <w:tcPr>
            <w:tcW w:w="1701" w:type="dxa"/>
          </w:tcPr>
          <w:p w:rsidR="004E3AB2" w:rsidRPr="008A0F71" w:rsidRDefault="004E3AB2" w:rsidP="004E3AB2">
            <w:pPr>
              <w:jc w:val="center"/>
            </w:pPr>
            <w:r w:rsidRPr="008A0F71">
              <w:t>-</w:t>
            </w:r>
          </w:p>
        </w:tc>
      </w:tr>
      <w:tr w:rsidR="004E3AB2" w:rsidRPr="008A0F71" w:rsidTr="005D5309">
        <w:tc>
          <w:tcPr>
            <w:tcW w:w="67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6</w:t>
            </w:r>
          </w:p>
        </w:tc>
        <w:tc>
          <w:tcPr>
            <w:tcW w:w="538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>
              <w:t xml:space="preserve"> № 1, ул. </w:t>
            </w:r>
            <w:r w:rsidR="004E3AB2" w:rsidRPr="003E1F8F">
              <w:t>Школьная, 1б</w:t>
            </w:r>
          </w:p>
        </w:tc>
        <w:tc>
          <w:tcPr>
            <w:tcW w:w="1843" w:type="dxa"/>
          </w:tcPr>
          <w:p w:rsidR="004E3AB2" w:rsidRPr="008A0F71" w:rsidRDefault="004E3AB2" w:rsidP="004E3AB2">
            <w:pPr>
              <w:jc w:val="center"/>
            </w:pPr>
            <w:r w:rsidRPr="008A0F71">
              <w:t>-</w:t>
            </w:r>
          </w:p>
        </w:tc>
        <w:tc>
          <w:tcPr>
            <w:tcW w:w="1701" w:type="dxa"/>
          </w:tcPr>
          <w:p w:rsidR="004E3AB2" w:rsidRPr="008A0F71" w:rsidRDefault="004E3AB2" w:rsidP="004E3AB2">
            <w:pPr>
              <w:jc w:val="center"/>
            </w:pPr>
            <w:r w:rsidRPr="008A0F71">
              <w:t>-</w:t>
            </w:r>
          </w:p>
        </w:tc>
      </w:tr>
      <w:tr w:rsidR="004E3AB2" w:rsidRPr="008A0F71" w:rsidTr="005D5309">
        <w:tc>
          <w:tcPr>
            <w:tcW w:w="675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7</w:t>
            </w:r>
          </w:p>
        </w:tc>
        <w:tc>
          <w:tcPr>
            <w:tcW w:w="5387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1 МКР, 7а</w:t>
            </w:r>
          </w:p>
        </w:tc>
        <w:tc>
          <w:tcPr>
            <w:tcW w:w="1843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-</w:t>
            </w:r>
          </w:p>
        </w:tc>
        <w:tc>
          <w:tcPr>
            <w:tcW w:w="1701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-</w:t>
            </w:r>
          </w:p>
        </w:tc>
      </w:tr>
    </w:tbl>
    <w:p w:rsidR="008F6A61" w:rsidRDefault="008F6A61" w:rsidP="001A0AF9">
      <w:pPr>
        <w:spacing w:line="340" w:lineRule="atLeast"/>
        <w:jc w:val="center"/>
        <w:rPr>
          <w:sz w:val="28"/>
          <w:szCs w:val="28"/>
        </w:rPr>
      </w:pPr>
    </w:p>
    <w:p w:rsidR="000838BA" w:rsidRDefault="000838BA" w:rsidP="001A0AF9">
      <w:pPr>
        <w:spacing w:line="340" w:lineRule="atLeast"/>
        <w:jc w:val="center"/>
        <w:rPr>
          <w:sz w:val="28"/>
          <w:szCs w:val="28"/>
        </w:rPr>
      </w:pPr>
    </w:p>
    <w:p w:rsidR="009838BC" w:rsidRPr="00E21D5A" w:rsidRDefault="00F06D38" w:rsidP="001A0AF9">
      <w:pPr>
        <w:spacing w:line="340" w:lineRule="atLeast"/>
        <w:jc w:val="center"/>
        <w:rPr>
          <w:b/>
          <w:color w:val="FF0000"/>
          <w:sz w:val="28"/>
          <w:szCs w:val="28"/>
        </w:rPr>
      </w:pPr>
      <w:r w:rsidRPr="00E21D5A">
        <w:rPr>
          <w:sz w:val="28"/>
          <w:szCs w:val="28"/>
        </w:rPr>
        <w:lastRenderedPageBreak/>
        <w:t>2.6.</w:t>
      </w:r>
      <w:r w:rsidR="0055587B" w:rsidRPr="00E21D5A">
        <w:rPr>
          <w:sz w:val="28"/>
          <w:szCs w:val="28"/>
        </w:rPr>
        <w:t xml:space="preserve"> </w:t>
      </w:r>
      <w:r w:rsidRPr="00E21D5A">
        <w:rPr>
          <w:sz w:val="28"/>
          <w:szCs w:val="28"/>
        </w:rPr>
        <w:t>Значения существующей и перспективной тепловой мощности источни</w:t>
      </w:r>
      <w:r w:rsidRPr="00E21D5A">
        <w:rPr>
          <w:sz w:val="28"/>
          <w:szCs w:val="28"/>
        </w:rPr>
        <w:softHyphen/>
        <w:t>ков тепловой энергии нетто.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1418"/>
        <w:gridCol w:w="1559"/>
        <w:gridCol w:w="1418"/>
      </w:tblGrid>
      <w:tr w:rsidR="00F06D38" w:rsidRPr="008A0F71" w:rsidTr="000838BA">
        <w:trPr>
          <w:trHeight w:val="435"/>
        </w:trPr>
        <w:tc>
          <w:tcPr>
            <w:tcW w:w="568" w:type="dxa"/>
            <w:vMerge w:val="restart"/>
          </w:tcPr>
          <w:p w:rsidR="00F06D38" w:rsidRPr="00B01EAB" w:rsidRDefault="00F06D38" w:rsidP="00B01EAB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№</w:t>
            </w:r>
          </w:p>
          <w:p w:rsidR="00F06D38" w:rsidRPr="00B01EAB" w:rsidRDefault="00F06D38" w:rsidP="00B01EAB">
            <w:pPr>
              <w:pStyle w:val="a9"/>
              <w:spacing w:after="0"/>
              <w:ind w:right="-208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 xml:space="preserve"> п/п</w:t>
            </w:r>
          </w:p>
        </w:tc>
        <w:tc>
          <w:tcPr>
            <w:tcW w:w="4819" w:type="dxa"/>
            <w:vMerge w:val="restart"/>
          </w:tcPr>
          <w:p w:rsidR="00F06D38" w:rsidRPr="00B01EAB" w:rsidRDefault="00F06D38" w:rsidP="00B01EAB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Наименование котельной</w:t>
            </w:r>
          </w:p>
        </w:tc>
        <w:tc>
          <w:tcPr>
            <w:tcW w:w="1418" w:type="dxa"/>
            <w:vMerge w:val="restart"/>
          </w:tcPr>
          <w:p w:rsidR="00F06D38" w:rsidRPr="000838BA" w:rsidRDefault="00F06D38" w:rsidP="000838BA">
            <w:pPr>
              <w:pStyle w:val="a9"/>
              <w:spacing w:after="0"/>
              <w:ind w:right="260"/>
              <w:jc w:val="center"/>
              <w:rPr>
                <w:sz w:val="18"/>
                <w:szCs w:val="18"/>
                <w:lang w:val="ru-RU" w:eastAsia="ru-RU"/>
              </w:rPr>
            </w:pPr>
            <w:r w:rsidRPr="000838BA">
              <w:rPr>
                <w:sz w:val="18"/>
                <w:szCs w:val="18"/>
                <w:lang w:val="ru-RU" w:eastAsia="ru-RU"/>
              </w:rPr>
              <w:t>Фактическая распол</w:t>
            </w:r>
            <w:r w:rsidR="005113CA" w:rsidRPr="000838BA">
              <w:rPr>
                <w:sz w:val="18"/>
                <w:szCs w:val="18"/>
                <w:lang w:val="ru-RU" w:eastAsia="ru-RU"/>
              </w:rPr>
              <w:t>а</w:t>
            </w:r>
            <w:r w:rsidRPr="000838BA">
              <w:rPr>
                <w:sz w:val="18"/>
                <w:szCs w:val="18"/>
                <w:lang w:val="ru-RU" w:eastAsia="ru-RU"/>
              </w:rPr>
              <w:t>гаемая мощность источника,</w:t>
            </w:r>
            <w:r w:rsidR="00FC7F29" w:rsidRPr="000838BA">
              <w:rPr>
                <w:sz w:val="18"/>
                <w:szCs w:val="18"/>
                <w:lang w:val="ru-RU" w:eastAsia="ru-RU"/>
              </w:rPr>
              <w:t xml:space="preserve"> </w:t>
            </w:r>
            <w:r w:rsidRPr="000838BA">
              <w:rPr>
                <w:sz w:val="18"/>
                <w:szCs w:val="18"/>
                <w:lang w:val="ru-RU" w:eastAsia="ru-RU"/>
              </w:rPr>
              <w:t>Гкал/ч</w:t>
            </w:r>
          </w:p>
        </w:tc>
        <w:tc>
          <w:tcPr>
            <w:tcW w:w="2977" w:type="dxa"/>
            <w:gridSpan w:val="2"/>
          </w:tcPr>
          <w:p w:rsidR="00F06D38" w:rsidRPr="00B01EAB" w:rsidRDefault="00F06D38" w:rsidP="00B01EAB">
            <w:pPr>
              <w:pStyle w:val="a9"/>
              <w:spacing w:after="0"/>
              <w:ind w:right="26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Мощность тепловой энергии Гкал/час</w:t>
            </w:r>
          </w:p>
        </w:tc>
      </w:tr>
      <w:tr w:rsidR="00F06D38" w:rsidRPr="008A0F71" w:rsidTr="000838BA">
        <w:trPr>
          <w:trHeight w:val="927"/>
        </w:trPr>
        <w:tc>
          <w:tcPr>
            <w:tcW w:w="568" w:type="dxa"/>
            <w:vMerge/>
          </w:tcPr>
          <w:p w:rsidR="00F06D38" w:rsidRPr="00B01EAB" w:rsidRDefault="00F06D38" w:rsidP="00B01EAB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</w:p>
        </w:tc>
        <w:tc>
          <w:tcPr>
            <w:tcW w:w="4819" w:type="dxa"/>
            <w:vMerge/>
          </w:tcPr>
          <w:p w:rsidR="00F06D38" w:rsidRPr="00B01EAB" w:rsidRDefault="00F06D38" w:rsidP="00B01EAB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</w:p>
        </w:tc>
        <w:tc>
          <w:tcPr>
            <w:tcW w:w="1418" w:type="dxa"/>
            <w:vMerge/>
          </w:tcPr>
          <w:p w:rsidR="00F06D38" w:rsidRPr="00B01EAB" w:rsidRDefault="00F06D38" w:rsidP="00B01EAB">
            <w:pPr>
              <w:pStyle w:val="a9"/>
              <w:spacing w:after="0"/>
              <w:ind w:right="260"/>
              <w:jc w:val="center"/>
              <w:rPr>
                <w:sz w:val="22"/>
                <w:lang w:val="ru-RU" w:eastAsia="ru-RU"/>
              </w:rPr>
            </w:pPr>
          </w:p>
        </w:tc>
        <w:tc>
          <w:tcPr>
            <w:tcW w:w="1559" w:type="dxa"/>
          </w:tcPr>
          <w:p w:rsidR="00F06D38" w:rsidRPr="00B01EAB" w:rsidRDefault="00F06D38" w:rsidP="00B01EAB">
            <w:pPr>
              <w:pStyle w:val="a9"/>
              <w:spacing w:after="0"/>
              <w:ind w:right="-111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существующие</w:t>
            </w:r>
          </w:p>
        </w:tc>
        <w:tc>
          <w:tcPr>
            <w:tcW w:w="1418" w:type="dxa"/>
          </w:tcPr>
          <w:p w:rsidR="00F06D38" w:rsidRPr="00B01EAB" w:rsidRDefault="00F06D38" w:rsidP="00B01EAB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B01EAB">
              <w:rPr>
                <w:sz w:val="22"/>
                <w:lang w:val="ru-RU" w:eastAsia="ru-RU"/>
              </w:rPr>
              <w:t>перспективные</w:t>
            </w:r>
          </w:p>
        </w:tc>
      </w:tr>
      <w:tr w:rsidR="001E2EE8" w:rsidRPr="008A0F71" w:rsidTr="005D5309">
        <w:tc>
          <w:tcPr>
            <w:tcW w:w="56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 w:rsidRPr="008A0F71">
              <w:t>1</w:t>
            </w:r>
          </w:p>
        </w:tc>
        <w:tc>
          <w:tcPr>
            <w:tcW w:w="4819" w:type="dxa"/>
          </w:tcPr>
          <w:p w:rsidR="001E2EE8" w:rsidRPr="007A3CE4" w:rsidRDefault="00456E01" w:rsidP="001E2EE8">
            <w:pPr>
              <w:jc w:val="center"/>
            </w:pPr>
            <w:r>
              <w:t>Мини-котельная</w:t>
            </w:r>
            <w:r w:rsidR="001E2EE8" w:rsidRPr="003E1F8F">
              <w:t xml:space="preserve"> № 1, 2 микрорайон, 2а</w:t>
            </w:r>
          </w:p>
        </w:tc>
        <w:tc>
          <w:tcPr>
            <w:tcW w:w="141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>
              <w:t>0,172</w:t>
            </w:r>
          </w:p>
        </w:tc>
        <w:tc>
          <w:tcPr>
            <w:tcW w:w="1559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0,133</w:t>
            </w:r>
          </w:p>
        </w:tc>
        <w:tc>
          <w:tcPr>
            <w:tcW w:w="141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>
              <w:t>0,172</w:t>
            </w:r>
          </w:p>
        </w:tc>
      </w:tr>
      <w:tr w:rsidR="001E2EE8" w:rsidRPr="008A0F71" w:rsidTr="005D5309">
        <w:tc>
          <w:tcPr>
            <w:tcW w:w="56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 w:rsidRPr="008A0F71">
              <w:t>2</w:t>
            </w:r>
          </w:p>
        </w:tc>
        <w:tc>
          <w:tcPr>
            <w:tcW w:w="4819" w:type="dxa"/>
          </w:tcPr>
          <w:p w:rsidR="001E2EE8" w:rsidRPr="00E059A3" w:rsidRDefault="00456E01" w:rsidP="001E2EE8">
            <w:pPr>
              <w:jc w:val="center"/>
            </w:pPr>
            <w:r>
              <w:t>Мини-котельная</w:t>
            </w:r>
            <w:r w:rsidR="001E2EE8" w:rsidRPr="00E059A3">
              <w:t xml:space="preserve"> № 2,</w:t>
            </w:r>
            <w:r w:rsidR="001E2EE8">
              <w:t xml:space="preserve"> </w:t>
            </w:r>
            <w:r w:rsidR="001E2EE8" w:rsidRPr="00E059A3">
              <w:t>2 микрорайон, 5а</w:t>
            </w:r>
          </w:p>
        </w:tc>
        <w:tc>
          <w:tcPr>
            <w:tcW w:w="141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>
              <w:t>0,163</w:t>
            </w:r>
          </w:p>
        </w:tc>
        <w:tc>
          <w:tcPr>
            <w:tcW w:w="1559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0,133</w:t>
            </w:r>
          </w:p>
        </w:tc>
        <w:tc>
          <w:tcPr>
            <w:tcW w:w="141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>
              <w:t>0,163</w:t>
            </w:r>
          </w:p>
        </w:tc>
      </w:tr>
      <w:tr w:rsidR="001E2EE8" w:rsidRPr="008A0F71" w:rsidTr="005D5309">
        <w:tc>
          <w:tcPr>
            <w:tcW w:w="56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 w:rsidRPr="008A0F71">
              <w:t>3</w:t>
            </w:r>
          </w:p>
        </w:tc>
        <w:tc>
          <w:tcPr>
            <w:tcW w:w="4819" w:type="dxa"/>
          </w:tcPr>
          <w:p w:rsidR="001E2EE8" w:rsidRPr="00E059A3" w:rsidRDefault="00456E01" w:rsidP="001E2EE8">
            <w:pPr>
              <w:jc w:val="center"/>
            </w:pPr>
            <w:r>
              <w:t>Мини-котельная</w:t>
            </w:r>
            <w:r w:rsidR="001E2EE8" w:rsidRPr="003E1F8F">
              <w:t xml:space="preserve"> № 3,</w:t>
            </w:r>
            <w:r w:rsidR="001E2EE8">
              <w:t xml:space="preserve"> </w:t>
            </w:r>
            <w:r w:rsidR="001E2EE8" w:rsidRPr="003E1F8F">
              <w:t>1 микрорайон, 3а</w:t>
            </w:r>
          </w:p>
        </w:tc>
        <w:tc>
          <w:tcPr>
            <w:tcW w:w="141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 w:rsidRPr="008A0F71">
              <w:t>0,172</w:t>
            </w:r>
          </w:p>
        </w:tc>
        <w:tc>
          <w:tcPr>
            <w:tcW w:w="1559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0,133</w:t>
            </w:r>
          </w:p>
        </w:tc>
        <w:tc>
          <w:tcPr>
            <w:tcW w:w="141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 w:rsidRPr="008A0F71">
              <w:t>0,172</w:t>
            </w:r>
          </w:p>
        </w:tc>
      </w:tr>
      <w:tr w:rsidR="001E2EE8" w:rsidRPr="008A0F71" w:rsidTr="008F6A61">
        <w:trPr>
          <w:trHeight w:val="311"/>
        </w:trPr>
        <w:tc>
          <w:tcPr>
            <w:tcW w:w="56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 w:rsidRPr="008A0F71">
              <w:t>4</w:t>
            </w:r>
          </w:p>
        </w:tc>
        <w:tc>
          <w:tcPr>
            <w:tcW w:w="4819" w:type="dxa"/>
          </w:tcPr>
          <w:p w:rsidR="001E2EE8" w:rsidRPr="00E059A3" w:rsidRDefault="00456E01" w:rsidP="001E2EE8">
            <w:pPr>
              <w:jc w:val="center"/>
            </w:pPr>
            <w:r>
              <w:t>Мини-котельная</w:t>
            </w:r>
            <w:r w:rsidR="001E2EE8" w:rsidRPr="003E1F8F">
              <w:t xml:space="preserve"> № 1</w:t>
            </w:r>
            <w:r w:rsidR="001E2EE8">
              <w:t>, 1</w:t>
            </w:r>
            <w:r w:rsidR="001E2EE8" w:rsidRPr="003E1F8F">
              <w:t xml:space="preserve"> микрорайон, 6а</w:t>
            </w:r>
          </w:p>
        </w:tc>
        <w:tc>
          <w:tcPr>
            <w:tcW w:w="141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>
              <w:t>0,163</w:t>
            </w:r>
          </w:p>
        </w:tc>
        <w:tc>
          <w:tcPr>
            <w:tcW w:w="1559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0,121</w:t>
            </w:r>
          </w:p>
        </w:tc>
        <w:tc>
          <w:tcPr>
            <w:tcW w:w="1418" w:type="dxa"/>
          </w:tcPr>
          <w:p w:rsidR="001E2EE8" w:rsidRPr="008A0F71" w:rsidRDefault="001E2EE8" w:rsidP="001E2EE8">
            <w:pPr>
              <w:spacing w:line="340" w:lineRule="atLeast"/>
              <w:jc w:val="center"/>
            </w:pPr>
            <w:r>
              <w:t>0,163</w:t>
            </w:r>
          </w:p>
        </w:tc>
      </w:tr>
      <w:tr w:rsidR="004E3AB2" w:rsidRPr="008A0F71" w:rsidTr="005D5309">
        <w:tc>
          <w:tcPr>
            <w:tcW w:w="568" w:type="dxa"/>
          </w:tcPr>
          <w:p w:rsidR="004E3AB2" w:rsidRPr="008A0F71" w:rsidRDefault="004E3AB2" w:rsidP="004E3AB2">
            <w:pPr>
              <w:jc w:val="center"/>
            </w:pPr>
            <w:r w:rsidRPr="008A0F71">
              <w:t>5</w:t>
            </w:r>
          </w:p>
        </w:tc>
        <w:tc>
          <w:tcPr>
            <w:tcW w:w="4819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ул. Первомайская,</w:t>
            </w:r>
            <w:r w:rsidR="004E3AB2">
              <w:t xml:space="preserve"> 1б</w:t>
            </w:r>
          </w:p>
        </w:tc>
        <w:tc>
          <w:tcPr>
            <w:tcW w:w="1418" w:type="dxa"/>
          </w:tcPr>
          <w:p w:rsidR="004E3AB2" w:rsidRPr="008A0F71" w:rsidRDefault="004E3AB2" w:rsidP="004E3AB2">
            <w:pPr>
              <w:jc w:val="center"/>
            </w:pPr>
            <w:r w:rsidRPr="008A0F71">
              <w:t>0,</w:t>
            </w:r>
            <w:r>
              <w:t>086</w:t>
            </w:r>
          </w:p>
        </w:tc>
        <w:tc>
          <w:tcPr>
            <w:tcW w:w="1559" w:type="dxa"/>
          </w:tcPr>
          <w:p w:rsidR="004E3AB2" w:rsidRPr="002323A0" w:rsidRDefault="00F74451" w:rsidP="00163630">
            <w:pPr>
              <w:jc w:val="center"/>
              <w:rPr>
                <w:highlight w:val="yellow"/>
              </w:rPr>
            </w:pPr>
            <w:r w:rsidRPr="00163630">
              <w:t>0,</w:t>
            </w:r>
            <w:r w:rsidR="00163630" w:rsidRPr="00163630">
              <w:t>056</w:t>
            </w:r>
          </w:p>
        </w:tc>
        <w:tc>
          <w:tcPr>
            <w:tcW w:w="1418" w:type="dxa"/>
          </w:tcPr>
          <w:p w:rsidR="004E3AB2" w:rsidRPr="002323A0" w:rsidRDefault="004E3AB2" w:rsidP="004E3AB2">
            <w:pPr>
              <w:jc w:val="center"/>
              <w:rPr>
                <w:highlight w:val="yellow"/>
              </w:rPr>
            </w:pPr>
            <w:r w:rsidRPr="00163630">
              <w:t>0,086</w:t>
            </w:r>
          </w:p>
        </w:tc>
      </w:tr>
      <w:tr w:rsidR="002323A0" w:rsidRPr="008A0F71" w:rsidTr="005D5309">
        <w:tc>
          <w:tcPr>
            <w:tcW w:w="568" w:type="dxa"/>
          </w:tcPr>
          <w:p w:rsidR="002323A0" w:rsidRPr="008A0F71" w:rsidRDefault="002323A0" w:rsidP="002323A0">
            <w:pPr>
              <w:spacing w:line="340" w:lineRule="atLeast"/>
              <w:jc w:val="center"/>
            </w:pPr>
            <w:r w:rsidRPr="008A0F71">
              <w:t>6</w:t>
            </w:r>
          </w:p>
        </w:tc>
        <w:tc>
          <w:tcPr>
            <w:tcW w:w="4819" w:type="dxa"/>
          </w:tcPr>
          <w:p w:rsidR="002323A0" w:rsidRPr="00E059A3" w:rsidRDefault="00456E01" w:rsidP="002323A0">
            <w:pPr>
              <w:jc w:val="center"/>
            </w:pPr>
            <w:r>
              <w:t>Мини-котельная</w:t>
            </w:r>
            <w:r w:rsidR="002323A0">
              <w:t xml:space="preserve"> № 1, ул. </w:t>
            </w:r>
            <w:r w:rsidR="002323A0" w:rsidRPr="003E1F8F">
              <w:t>Школьная, 1б</w:t>
            </w:r>
          </w:p>
        </w:tc>
        <w:tc>
          <w:tcPr>
            <w:tcW w:w="1418" w:type="dxa"/>
          </w:tcPr>
          <w:p w:rsidR="002323A0" w:rsidRPr="008A0F71" w:rsidRDefault="002323A0" w:rsidP="002323A0">
            <w:pPr>
              <w:jc w:val="center"/>
            </w:pPr>
            <w:r w:rsidRPr="008A0F71">
              <w:t>0,</w:t>
            </w:r>
            <w:r>
              <w:t>172</w:t>
            </w:r>
          </w:p>
        </w:tc>
        <w:tc>
          <w:tcPr>
            <w:tcW w:w="1559" w:type="dxa"/>
          </w:tcPr>
          <w:p w:rsidR="002323A0" w:rsidRPr="001E2EE8" w:rsidRDefault="002323A0" w:rsidP="002323A0">
            <w:pPr>
              <w:spacing w:line="340" w:lineRule="atLeast"/>
              <w:jc w:val="center"/>
            </w:pPr>
            <w:r w:rsidRPr="001E2EE8">
              <w:t>0,133</w:t>
            </w:r>
          </w:p>
        </w:tc>
        <w:tc>
          <w:tcPr>
            <w:tcW w:w="1418" w:type="dxa"/>
          </w:tcPr>
          <w:p w:rsidR="002323A0" w:rsidRPr="008A0F71" w:rsidRDefault="002323A0" w:rsidP="002323A0">
            <w:pPr>
              <w:spacing w:line="340" w:lineRule="atLeast"/>
              <w:jc w:val="center"/>
            </w:pPr>
            <w:r>
              <w:t>0,172</w:t>
            </w:r>
          </w:p>
        </w:tc>
      </w:tr>
      <w:tr w:rsidR="004E3AB2" w:rsidRPr="008A0F71" w:rsidTr="005D5309">
        <w:tc>
          <w:tcPr>
            <w:tcW w:w="568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7</w:t>
            </w:r>
          </w:p>
        </w:tc>
        <w:tc>
          <w:tcPr>
            <w:tcW w:w="4819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1 МКР, 7а</w:t>
            </w:r>
          </w:p>
        </w:tc>
        <w:tc>
          <w:tcPr>
            <w:tcW w:w="1418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0,</w:t>
            </w:r>
            <w:r>
              <w:t>086</w:t>
            </w:r>
          </w:p>
        </w:tc>
        <w:tc>
          <w:tcPr>
            <w:tcW w:w="1559" w:type="dxa"/>
          </w:tcPr>
          <w:p w:rsidR="004E3AB2" w:rsidRPr="004E3AB2" w:rsidRDefault="004E3AB2" w:rsidP="00163630">
            <w:pPr>
              <w:spacing w:line="340" w:lineRule="atLeast"/>
              <w:jc w:val="center"/>
              <w:rPr>
                <w:highlight w:val="yellow"/>
              </w:rPr>
            </w:pPr>
            <w:r w:rsidRPr="00163630">
              <w:t>0,</w:t>
            </w:r>
            <w:r w:rsidR="00163630" w:rsidRPr="00163630">
              <w:t>066</w:t>
            </w:r>
          </w:p>
        </w:tc>
        <w:tc>
          <w:tcPr>
            <w:tcW w:w="1418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163630">
              <w:t>0,086</w:t>
            </w:r>
          </w:p>
        </w:tc>
      </w:tr>
    </w:tbl>
    <w:p w:rsidR="008F6A61" w:rsidRDefault="008F6A61" w:rsidP="008F6A61">
      <w:pPr>
        <w:spacing w:line="340" w:lineRule="atLeast"/>
        <w:ind w:left="284"/>
        <w:jc w:val="both"/>
        <w:rPr>
          <w:sz w:val="28"/>
          <w:szCs w:val="28"/>
        </w:rPr>
      </w:pPr>
    </w:p>
    <w:p w:rsidR="00A018E0" w:rsidRPr="005D5309" w:rsidRDefault="00A018E0" w:rsidP="005D5309">
      <w:pPr>
        <w:numPr>
          <w:ilvl w:val="1"/>
          <w:numId w:val="27"/>
        </w:numPr>
        <w:spacing w:line="340" w:lineRule="atLeast"/>
        <w:ind w:left="0" w:firstLine="284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Затраты существующей и перспективной тепловой мощности на хозяй</w:t>
      </w:r>
      <w:r w:rsidRPr="00E21D5A">
        <w:rPr>
          <w:sz w:val="28"/>
          <w:szCs w:val="28"/>
        </w:rPr>
        <w:softHyphen/>
        <w:t>ственные нужды тепловых сетей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3828"/>
      </w:tblGrid>
      <w:tr w:rsidR="00A018E0" w:rsidRPr="00757753" w:rsidTr="005D5309">
        <w:tc>
          <w:tcPr>
            <w:tcW w:w="817" w:type="dxa"/>
          </w:tcPr>
          <w:p w:rsidR="00A018E0" w:rsidRPr="00757753" w:rsidRDefault="00A018E0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№</w:t>
            </w:r>
          </w:p>
          <w:p w:rsidR="00A018E0" w:rsidRPr="00757753" w:rsidRDefault="00A018E0" w:rsidP="002B4BBE">
            <w:pPr>
              <w:pStyle w:val="a9"/>
              <w:spacing w:line="317" w:lineRule="exact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 xml:space="preserve"> п/п</w:t>
            </w:r>
          </w:p>
        </w:tc>
        <w:tc>
          <w:tcPr>
            <w:tcW w:w="4961" w:type="dxa"/>
          </w:tcPr>
          <w:p w:rsidR="00A018E0" w:rsidRPr="00757753" w:rsidRDefault="00A018E0" w:rsidP="002B4BBE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Наименование котельной</w:t>
            </w:r>
          </w:p>
        </w:tc>
        <w:tc>
          <w:tcPr>
            <w:tcW w:w="3828" w:type="dxa"/>
          </w:tcPr>
          <w:p w:rsidR="00A018E0" w:rsidRPr="00757753" w:rsidRDefault="00A018E0" w:rsidP="002B4BBE">
            <w:pPr>
              <w:pStyle w:val="a9"/>
              <w:spacing w:after="0"/>
              <w:ind w:right="260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Существующие затраты тепловой мощности на хоз.</w:t>
            </w:r>
            <w:r w:rsidR="006B4A31">
              <w:rPr>
                <w:lang w:val="ru-RU" w:eastAsia="ru-RU"/>
              </w:rPr>
              <w:t xml:space="preserve"> </w:t>
            </w:r>
            <w:r w:rsidRPr="00757753">
              <w:rPr>
                <w:lang w:val="ru-RU" w:eastAsia="ru-RU"/>
              </w:rPr>
              <w:t>нужды тепловых сетей, Гкал/час</w:t>
            </w:r>
          </w:p>
        </w:tc>
      </w:tr>
      <w:tr w:rsidR="004E3AB2" w:rsidRPr="00757753" w:rsidTr="005D5309">
        <w:tc>
          <w:tcPr>
            <w:tcW w:w="81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1</w:t>
            </w:r>
          </w:p>
        </w:tc>
        <w:tc>
          <w:tcPr>
            <w:tcW w:w="4961" w:type="dxa"/>
          </w:tcPr>
          <w:p w:rsidR="004E3AB2" w:rsidRPr="007A3CE4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2 микрорайон, 2а</w:t>
            </w:r>
          </w:p>
        </w:tc>
        <w:tc>
          <w:tcPr>
            <w:tcW w:w="3828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81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2</w:t>
            </w:r>
          </w:p>
        </w:tc>
        <w:tc>
          <w:tcPr>
            <w:tcW w:w="4961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E059A3">
              <w:t xml:space="preserve"> № 2,</w:t>
            </w:r>
            <w:r w:rsidR="004E3AB2">
              <w:t xml:space="preserve"> </w:t>
            </w:r>
            <w:r w:rsidR="004E3AB2" w:rsidRPr="00E059A3">
              <w:t>2 микрорайон, 5а</w:t>
            </w:r>
          </w:p>
        </w:tc>
        <w:tc>
          <w:tcPr>
            <w:tcW w:w="3828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81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3</w:t>
            </w:r>
          </w:p>
        </w:tc>
        <w:tc>
          <w:tcPr>
            <w:tcW w:w="4961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3,</w:t>
            </w:r>
            <w:r w:rsidR="004E3AB2">
              <w:t xml:space="preserve"> </w:t>
            </w:r>
            <w:r w:rsidR="004E3AB2" w:rsidRPr="003E1F8F">
              <w:t>1 микрорайон, 3а</w:t>
            </w:r>
          </w:p>
        </w:tc>
        <w:tc>
          <w:tcPr>
            <w:tcW w:w="3828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81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4</w:t>
            </w:r>
          </w:p>
        </w:tc>
        <w:tc>
          <w:tcPr>
            <w:tcW w:w="4961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</w:t>
            </w:r>
            <w:r w:rsidR="004E3AB2">
              <w:t>, 1</w:t>
            </w:r>
            <w:r w:rsidR="004E3AB2" w:rsidRPr="003E1F8F">
              <w:t xml:space="preserve"> микрорайон, 6а</w:t>
            </w:r>
          </w:p>
        </w:tc>
        <w:tc>
          <w:tcPr>
            <w:tcW w:w="3828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817" w:type="dxa"/>
          </w:tcPr>
          <w:p w:rsidR="004E3AB2" w:rsidRPr="00757753" w:rsidRDefault="004E3AB2" w:rsidP="004E3AB2">
            <w:pPr>
              <w:jc w:val="center"/>
            </w:pPr>
            <w:r w:rsidRPr="00757753">
              <w:t>5</w:t>
            </w:r>
          </w:p>
        </w:tc>
        <w:tc>
          <w:tcPr>
            <w:tcW w:w="4961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ул. Первомайская,</w:t>
            </w:r>
            <w:r w:rsidR="004E3AB2">
              <w:t xml:space="preserve"> 1б</w:t>
            </w:r>
          </w:p>
        </w:tc>
        <w:tc>
          <w:tcPr>
            <w:tcW w:w="3828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81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6</w:t>
            </w:r>
          </w:p>
        </w:tc>
        <w:tc>
          <w:tcPr>
            <w:tcW w:w="4961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>
              <w:t xml:space="preserve"> № 1, ул. </w:t>
            </w:r>
            <w:r w:rsidR="004E3AB2" w:rsidRPr="003E1F8F">
              <w:t>Школьная, 1б</w:t>
            </w:r>
          </w:p>
        </w:tc>
        <w:tc>
          <w:tcPr>
            <w:tcW w:w="3828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81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7</w:t>
            </w:r>
          </w:p>
        </w:tc>
        <w:tc>
          <w:tcPr>
            <w:tcW w:w="4961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1 МКР, 7а</w:t>
            </w:r>
          </w:p>
        </w:tc>
        <w:tc>
          <w:tcPr>
            <w:tcW w:w="3828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</w:tbl>
    <w:p w:rsidR="00425B0B" w:rsidRPr="00E21D5A" w:rsidRDefault="00425B0B" w:rsidP="00F52C8B">
      <w:pPr>
        <w:spacing w:line="340" w:lineRule="atLeast"/>
        <w:ind w:right="-144"/>
        <w:jc w:val="both"/>
        <w:rPr>
          <w:sz w:val="28"/>
          <w:szCs w:val="28"/>
        </w:rPr>
      </w:pPr>
    </w:p>
    <w:p w:rsidR="00A018E0" w:rsidRDefault="00A018E0" w:rsidP="00F52C8B">
      <w:pPr>
        <w:spacing w:line="340" w:lineRule="atLeast"/>
        <w:ind w:right="-144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2.8. Значения существующей и перспективной тепловой мощности источ</w:t>
      </w:r>
      <w:r w:rsidRPr="00E21D5A">
        <w:rPr>
          <w:sz w:val="28"/>
          <w:szCs w:val="28"/>
        </w:rPr>
        <w:softHyphen/>
        <w:t>ников теплоснабжения, в том числе источников тепловой энергии, принад</w:t>
      </w:r>
      <w:r w:rsidRPr="00E21D5A">
        <w:rPr>
          <w:sz w:val="28"/>
          <w:szCs w:val="28"/>
        </w:rPr>
        <w:softHyphen/>
        <w:t>лежащих потребителям, источников тепловой энергии теплоснабжающих ор</w:t>
      </w:r>
      <w:r w:rsidRPr="00E21D5A">
        <w:rPr>
          <w:sz w:val="28"/>
          <w:szCs w:val="28"/>
        </w:rPr>
        <w:softHyphen/>
        <w:t>ганизаций, с выделением аварийного резерва и резерва по договорам на под</w:t>
      </w:r>
      <w:r w:rsidRPr="00E21D5A">
        <w:rPr>
          <w:sz w:val="28"/>
          <w:szCs w:val="28"/>
        </w:rPr>
        <w:softHyphen/>
        <w:t>держание резервной тепловой мощности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559"/>
        <w:gridCol w:w="1276"/>
        <w:gridCol w:w="1276"/>
      </w:tblGrid>
      <w:tr w:rsidR="00A018E0" w:rsidRPr="00757753" w:rsidTr="000838BA">
        <w:trPr>
          <w:trHeight w:val="435"/>
        </w:trPr>
        <w:tc>
          <w:tcPr>
            <w:tcW w:w="567" w:type="dxa"/>
            <w:vMerge w:val="restart"/>
          </w:tcPr>
          <w:p w:rsidR="00A018E0" w:rsidRPr="008F6A61" w:rsidRDefault="00A018E0" w:rsidP="002B4BBE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  <w:r w:rsidRPr="008F6A61">
              <w:rPr>
                <w:sz w:val="22"/>
                <w:lang w:val="ru-RU" w:eastAsia="ru-RU"/>
              </w:rPr>
              <w:t>№</w:t>
            </w:r>
          </w:p>
          <w:p w:rsidR="00A018E0" w:rsidRPr="008F6A61" w:rsidRDefault="00A018E0" w:rsidP="002B4BBE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  <w:r w:rsidRPr="008F6A61">
              <w:rPr>
                <w:sz w:val="22"/>
                <w:lang w:val="ru-RU" w:eastAsia="ru-RU"/>
              </w:rPr>
              <w:t xml:space="preserve"> п/п</w:t>
            </w:r>
          </w:p>
        </w:tc>
        <w:tc>
          <w:tcPr>
            <w:tcW w:w="4820" w:type="dxa"/>
            <w:vMerge w:val="restart"/>
          </w:tcPr>
          <w:p w:rsidR="00A018E0" w:rsidRPr="008F6A61" w:rsidRDefault="00A018E0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8F6A61">
              <w:rPr>
                <w:sz w:val="22"/>
                <w:lang w:val="ru-RU" w:eastAsia="ru-RU"/>
              </w:rPr>
              <w:t>Наименование котельной</w:t>
            </w:r>
          </w:p>
        </w:tc>
        <w:tc>
          <w:tcPr>
            <w:tcW w:w="1559" w:type="dxa"/>
            <w:vMerge w:val="restart"/>
          </w:tcPr>
          <w:p w:rsidR="00A018E0" w:rsidRPr="000838BA" w:rsidRDefault="00A018E0" w:rsidP="000838BA">
            <w:pPr>
              <w:pStyle w:val="a9"/>
              <w:spacing w:after="0"/>
              <w:ind w:right="260"/>
              <w:jc w:val="center"/>
              <w:rPr>
                <w:sz w:val="18"/>
                <w:szCs w:val="18"/>
                <w:lang w:val="ru-RU" w:eastAsia="ru-RU"/>
              </w:rPr>
            </w:pPr>
            <w:r w:rsidRPr="000838BA">
              <w:rPr>
                <w:sz w:val="18"/>
                <w:szCs w:val="18"/>
                <w:lang w:val="ru-RU" w:eastAsia="ru-RU"/>
              </w:rPr>
              <w:t xml:space="preserve">Фактическая </w:t>
            </w:r>
            <w:r w:rsidR="004E3AB2" w:rsidRPr="000838BA">
              <w:rPr>
                <w:sz w:val="18"/>
                <w:szCs w:val="18"/>
                <w:lang w:val="ru-RU" w:eastAsia="ru-RU"/>
              </w:rPr>
              <w:t>располагаемая</w:t>
            </w:r>
            <w:r w:rsidRPr="000838BA">
              <w:rPr>
                <w:sz w:val="18"/>
                <w:szCs w:val="18"/>
                <w:lang w:val="ru-RU" w:eastAsia="ru-RU"/>
              </w:rPr>
              <w:t xml:space="preserve"> мощность источника,</w:t>
            </w:r>
            <w:r w:rsidR="004E3AB2" w:rsidRPr="000838BA">
              <w:rPr>
                <w:sz w:val="18"/>
                <w:szCs w:val="18"/>
                <w:lang w:val="ru-RU" w:eastAsia="ru-RU"/>
              </w:rPr>
              <w:t xml:space="preserve"> </w:t>
            </w:r>
            <w:r w:rsidRPr="000838BA">
              <w:rPr>
                <w:sz w:val="18"/>
                <w:szCs w:val="18"/>
                <w:lang w:val="ru-RU" w:eastAsia="ru-RU"/>
              </w:rPr>
              <w:t>Гкал/ч</w:t>
            </w:r>
          </w:p>
        </w:tc>
        <w:tc>
          <w:tcPr>
            <w:tcW w:w="2552" w:type="dxa"/>
            <w:gridSpan w:val="2"/>
          </w:tcPr>
          <w:p w:rsidR="00A018E0" w:rsidRPr="008F6A61" w:rsidRDefault="00A018E0" w:rsidP="002B4BBE">
            <w:pPr>
              <w:pStyle w:val="a9"/>
              <w:spacing w:after="0"/>
              <w:ind w:right="260"/>
              <w:jc w:val="center"/>
              <w:rPr>
                <w:sz w:val="22"/>
                <w:lang w:val="ru-RU" w:eastAsia="ru-RU"/>
              </w:rPr>
            </w:pPr>
            <w:r w:rsidRPr="008F6A61">
              <w:rPr>
                <w:sz w:val="22"/>
                <w:lang w:val="ru-RU" w:eastAsia="ru-RU"/>
              </w:rPr>
              <w:t>Резерв мощности, Гкал/час</w:t>
            </w:r>
          </w:p>
        </w:tc>
      </w:tr>
      <w:tr w:rsidR="00A018E0" w:rsidRPr="00757753" w:rsidTr="000838BA">
        <w:trPr>
          <w:trHeight w:val="647"/>
        </w:trPr>
        <w:tc>
          <w:tcPr>
            <w:tcW w:w="567" w:type="dxa"/>
            <w:vMerge/>
          </w:tcPr>
          <w:p w:rsidR="00A018E0" w:rsidRPr="008F6A61" w:rsidRDefault="00A018E0" w:rsidP="002B4BBE">
            <w:pPr>
              <w:pStyle w:val="a9"/>
              <w:spacing w:line="317" w:lineRule="exact"/>
              <w:jc w:val="center"/>
              <w:rPr>
                <w:sz w:val="22"/>
                <w:lang w:val="ru-RU" w:eastAsia="ru-RU"/>
              </w:rPr>
            </w:pPr>
          </w:p>
        </w:tc>
        <w:tc>
          <w:tcPr>
            <w:tcW w:w="4820" w:type="dxa"/>
            <w:vMerge/>
          </w:tcPr>
          <w:p w:rsidR="00A018E0" w:rsidRPr="008F6A61" w:rsidRDefault="00A018E0" w:rsidP="002B4BBE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</w:p>
        </w:tc>
        <w:tc>
          <w:tcPr>
            <w:tcW w:w="1559" w:type="dxa"/>
            <w:vMerge/>
          </w:tcPr>
          <w:p w:rsidR="00A018E0" w:rsidRPr="008F6A61" w:rsidRDefault="00A018E0" w:rsidP="002B4BBE">
            <w:pPr>
              <w:pStyle w:val="a9"/>
              <w:spacing w:after="0"/>
              <w:ind w:right="260"/>
              <w:jc w:val="center"/>
              <w:rPr>
                <w:sz w:val="22"/>
                <w:lang w:val="ru-RU" w:eastAsia="ru-RU"/>
              </w:rPr>
            </w:pPr>
          </w:p>
        </w:tc>
        <w:tc>
          <w:tcPr>
            <w:tcW w:w="1276" w:type="dxa"/>
          </w:tcPr>
          <w:p w:rsidR="00A018E0" w:rsidRPr="008F6A61" w:rsidRDefault="00A018E0" w:rsidP="00757753">
            <w:pPr>
              <w:pStyle w:val="a9"/>
              <w:spacing w:after="0"/>
              <w:ind w:right="-106"/>
              <w:jc w:val="center"/>
              <w:rPr>
                <w:sz w:val="22"/>
                <w:lang w:val="ru-RU" w:eastAsia="ru-RU"/>
              </w:rPr>
            </w:pPr>
            <w:r w:rsidRPr="008F6A61">
              <w:rPr>
                <w:sz w:val="22"/>
                <w:lang w:val="ru-RU" w:eastAsia="ru-RU"/>
              </w:rPr>
              <w:t>аварийный</w:t>
            </w:r>
          </w:p>
        </w:tc>
        <w:tc>
          <w:tcPr>
            <w:tcW w:w="1276" w:type="dxa"/>
          </w:tcPr>
          <w:p w:rsidR="00A018E0" w:rsidRPr="008F6A61" w:rsidRDefault="00A018E0" w:rsidP="00757753">
            <w:pPr>
              <w:pStyle w:val="a9"/>
              <w:spacing w:after="0"/>
              <w:jc w:val="center"/>
              <w:rPr>
                <w:sz w:val="22"/>
                <w:lang w:val="ru-RU" w:eastAsia="ru-RU"/>
              </w:rPr>
            </w:pPr>
            <w:r w:rsidRPr="008F6A61">
              <w:rPr>
                <w:sz w:val="22"/>
                <w:lang w:val="ru-RU" w:eastAsia="ru-RU"/>
              </w:rPr>
              <w:t>Резерв по договорам</w:t>
            </w:r>
          </w:p>
        </w:tc>
      </w:tr>
      <w:tr w:rsidR="001E2EE8" w:rsidRPr="00757753" w:rsidTr="005D5309">
        <w:tc>
          <w:tcPr>
            <w:tcW w:w="567" w:type="dxa"/>
          </w:tcPr>
          <w:p w:rsidR="001E2EE8" w:rsidRPr="00757753" w:rsidRDefault="001E2EE8" w:rsidP="001E2EE8">
            <w:pPr>
              <w:spacing w:line="340" w:lineRule="atLeast"/>
              <w:jc w:val="center"/>
            </w:pPr>
            <w:r w:rsidRPr="00757753">
              <w:t>1</w:t>
            </w:r>
          </w:p>
        </w:tc>
        <w:tc>
          <w:tcPr>
            <w:tcW w:w="4820" w:type="dxa"/>
          </w:tcPr>
          <w:p w:rsidR="001E2EE8" w:rsidRPr="007A3CE4" w:rsidRDefault="00456E01" w:rsidP="001E2EE8">
            <w:pPr>
              <w:jc w:val="center"/>
            </w:pPr>
            <w:r>
              <w:t>Мини-котельная</w:t>
            </w:r>
            <w:r w:rsidR="001E2EE8" w:rsidRPr="003E1F8F">
              <w:t xml:space="preserve"> № 1, 2 микрорайон, 2а</w:t>
            </w:r>
          </w:p>
        </w:tc>
        <w:tc>
          <w:tcPr>
            <w:tcW w:w="1559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0,172</w:t>
            </w:r>
          </w:p>
        </w:tc>
        <w:tc>
          <w:tcPr>
            <w:tcW w:w="1276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0,039</w:t>
            </w:r>
          </w:p>
        </w:tc>
        <w:tc>
          <w:tcPr>
            <w:tcW w:w="1276" w:type="dxa"/>
          </w:tcPr>
          <w:p w:rsidR="001E2EE8" w:rsidRPr="00757753" w:rsidRDefault="001E2EE8" w:rsidP="001E2EE8">
            <w:pPr>
              <w:spacing w:line="340" w:lineRule="atLeast"/>
              <w:jc w:val="center"/>
            </w:pPr>
            <w:r w:rsidRPr="00757753">
              <w:t>нет</w:t>
            </w:r>
          </w:p>
        </w:tc>
      </w:tr>
      <w:tr w:rsidR="001E2EE8" w:rsidRPr="00757753" w:rsidTr="005D5309">
        <w:tc>
          <w:tcPr>
            <w:tcW w:w="567" w:type="dxa"/>
          </w:tcPr>
          <w:p w:rsidR="001E2EE8" w:rsidRPr="00757753" w:rsidRDefault="001E2EE8" w:rsidP="001E2EE8">
            <w:pPr>
              <w:spacing w:line="340" w:lineRule="atLeast"/>
              <w:jc w:val="center"/>
            </w:pPr>
            <w:r w:rsidRPr="00757753">
              <w:t>2</w:t>
            </w:r>
          </w:p>
        </w:tc>
        <w:tc>
          <w:tcPr>
            <w:tcW w:w="4820" w:type="dxa"/>
          </w:tcPr>
          <w:p w:rsidR="001E2EE8" w:rsidRPr="00E059A3" w:rsidRDefault="00456E01" w:rsidP="001E2EE8">
            <w:pPr>
              <w:jc w:val="center"/>
            </w:pPr>
            <w:r>
              <w:t>Мини-котельная</w:t>
            </w:r>
            <w:r w:rsidR="001E2EE8" w:rsidRPr="00E059A3">
              <w:t xml:space="preserve"> № 2,</w:t>
            </w:r>
            <w:r w:rsidR="001E2EE8">
              <w:t xml:space="preserve"> </w:t>
            </w:r>
            <w:r w:rsidR="001E2EE8" w:rsidRPr="00E059A3">
              <w:t>2 микрорайон, 5а</w:t>
            </w:r>
          </w:p>
        </w:tc>
        <w:tc>
          <w:tcPr>
            <w:tcW w:w="1559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0,172</w:t>
            </w:r>
          </w:p>
        </w:tc>
        <w:tc>
          <w:tcPr>
            <w:tcW w:w="1276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0,039</w:t>
            </w:r>
          </w:p>
        </w:tc>
        <w:tc>
          <w:tcPr>
            <w:tcW w:w="1276" w:type="dxa"/>
          </w:tcPr>
          <w:p w:rsidR="001E2EE8" w:rsidRPr="00757753" w:rsidRDefault="001E2EE8" w:rsidP="001E2EE8">
            <w:pPr>
              <w:jc w:val="center"/>
            </w:pPr>
            <w:r w:rsidRPr="00757753">
              <w:t>нет</w:t>
            </w:r>
          </w:p>
        </w:tc>
      </w:tr>
      <w:tr w:rsidR="001E2EE8" w:rsidRPr="00757753" w:rsidTr="005D5309">
        <w:tc>
          <w:tcPr>
            <w:tcW w:w="567" w:type="dxa"/>
          </w:tcPr>
          <w:p w:rsidR="001E2EE8" w:rsidRPr="00757753" w:rsidRDefault="001E2EE8" w:rsidP="001E2EE8">
            <w:pPr>
              <w:spacing w:line="340" w:lineRule="atLeast"/>
              <w:jc w:val="center"/>
            </w:pPr>
            <w:r w:rsidRPr="00757753">
              <w:t>3</w:t>
            </w:r>
          </w:p>
        </w:tc>
        <w:tc>
          <w:tcPr>
            <w:tcW w:w="4820" w:type="dxa"/>
          </w:tcPr>
          <w:p w:rsidR="001E2EE8" w:rsidRPr="00E059A3" w:rsidRDefault="00456E01" w:rsidP="001E2EE8">
            <w:pPr>
              <w:jc w:val="center"/>
            </w:pPr>
            <w:r>
              <w:t>Мини-котельная</w:t>
            </w:r>
            <w:r w:rsidR="001E2EE8" w:rsidRPr="003E1F8F">
              <w:t xml:space="preserve"> № 3,</w:t>
            </w:r>
            <w:r w:rsidR="001E2EE8">
              <w:t xml:space="preserve"> </w:t>
            </w:r>
            <w:r w:rsidR="001E2EE8" w:rsidRPr="003E1F8F">
              <w:t>1 микрорайон, 3а</w:t>
            </w:r>
          </w:p>
        </w:tc>
        <w:tc>
          <w:tcPr>
            <w:tcW w:w="1559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0,172</w:t>
            </w:r>
          </w:p>
        </w:tc>
        <w:tc>
          <w:tcPr>
            <w:tcW w:w="1276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0,039</w:t>
            </w:r>
          </w:p>
        </w:tc>
        <w:tc>
          <w:tcPr>
            <w:tcW w:w="1276" w:type="dxa"/>
          </w:tcPr>
          <w:p w:rsidR="001E2EE8" w:rsidRPr="00757753" w:rsidRDefault="001E2EE8" w:rsidP="001E2EE8">
            <w:pPr>
              <w:jc w:val="center"/>
            </w:pPr>
            <w:r w:rsidRPr="00757753">
              <w:t>нет</w:t>
            </w:r>
          </w:p>
        </w:tc>
      </w:tr>
      <w:tr w:rsidR="001E2EE8" w:rsidRPr="00757753" w:rsidTr="005D5309">
        <w:tc>
          <w:tcPr>
            <w:tcW w:w="567" w:type="dxa"/>
          </w:tcPr>
          <w:p w:rsidR="001E2EE8" w:rsidRPr="00757753" w:rsidRDefault="001E2EE8" w:rsidP="001E2EE8">
            <w:pPr>
              <w:spacing w:line="340" w:lineRule="atLeast"/>
              <w:jc w:val="center"/>
            </w:pPr>
            <w:r w:rsidRPr="00757753">
              <w:t>4</w:t>
            </w:r>
          </w:p>
        </w:tc>
        <w:tc>
          <w:tcPr>
            <w:tcW w:w="4820" w:type="dxa"/>
          </w:tcPr>
          <w:p w:rsidR="001E2EE8" w:rsidRPr="00E059A3" w:rsidRDefault="00456E01" w:rsidP="001E2EE8">
            <w:pPr>
              <w:jc w:val="center"/>
            </w:pPr>
            <w:r>
              <w:t>Мини-котельная</w:t>
            </w:r>
            <w:r w:rsidR="001E2EE8" w:rsidRPr="003E1F8F">
              <w:t xml:space="preserve"> № 1</w:t>
            </w:r>
            <w:r w:rsidR="001E2EE8">
              <w:t>, 1</w:t>
            </w:r>
            <w:r w:rsidR="001E2EE8" w:rsidRPr="003E1F8F">
              <w:t xml:space="preserve"> микрорайон, 6а</w:t>
            </w:r>
          </w:p>
        </w:tc>
        <w:tc>
          <w:tcPr>
            <w:tcW w:w="1559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0,172</w:t>
            </w:r>
          </w:p>
        </w:tc>
        <w:tc>
          <w:tcPr>
            <w:tcW w:w="1276" w:type="dxa"/>
          </w:tcPr>
          <w:p w:rsidR="001E2EE8" w:rsidRPr="001E2EE8" w:rsidRDefault="001E2EE8" w:rsidP="001E2EE8">
            <w:pPr>
              <w:spacing w:line="340" w:lineRule="atLeast"/>
              <w:jc w:val="center"/>
            </w:pPr>
            <w:r w:rsidRPr="001E2EE8">
              <w:t>0,051</w:t>
            </w:r>
          </w:p>
        </w:tc>
        <w:tc>
          <w:tcPr>
            <w:tcW w:w="1276" w:type="dxa"/>
          </w:tcPr>
          <w:p w:rsidR="001E2EE8" w:rsidRPr="00757753" w:rsidRDefault="001E2EE8" w:rsidP="001E2EE8">
            <w:pPr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567" w:type="dxa"/>
          </w:tcPr>
          <w:p w:rsidR="004E3AB2" w:rsidRPr="00757753" w:rsidRDefault="004E3AB2" w:rsidP="004E3AB2">
            <w:pPr>
              <w:jc w:val="center"/>
            </w:pPr>
            <w:r w:rsidRPr="00757753">
              <w:t>5</w:t>
            </w:r>
          </w:p>
        </w:tc>
        <w:tc>
          <w:tcPr>
            <w:tcW w:w="4820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ул. Первомайская,</w:t>
            </w:r>
            <w:r w:rsidR="004E3AB2">
              <w:t xml:space="preserve"> 1б</w:t>
            </w:r>
          </w:p>
        </w:tc>
        <w:tc>
          <w:tcPr>
            <w:tcW w:w="1559" w:type="dxa"/>
          </w:tcPr>
          <w:p w:rsidR="004E3AB2" w:rsidRPr="008A0F71" w:rsidRDefault="004E3AB2" w:rsidP="004E3AB2">
            <w:pPr>
              <w:jc w:val="center"/>
            </w:pPr>
            <w:r w:rsidRPr="008A0F71">
              <w:t>0,</w:t>
            </w:r>
            <w:r>
              <w:t>086</w:t>
            </w:r>
          </w:p>
        </w:tc>
        <w:tc>
          <w:tcPr>
            <w:tcW w:w="1276" w:type="dxa"/>
          </w:tcPr>
          <w:p w:rsidR="004E3AB2" w:rsidRPr="004E3AB2" w:rsidRDefault="004E3AB2" w:rsidP="00163630">
            <w:pPr>
              <w:jc w:val="center"/>
              <w:rPr>
                <w:highlight w:val="yellow"/>
              </w:rPr>
            </w:pPr>
            <w:r w:rsidRPr="00163630">
              <w:t>0,0</w:t>
            </w:r>
            <w:r w:rsidR="00163630" w:rsidRPr="00163630">
              <w:t>2</w:t>
            </w:r>
            <w:r w:rsidR="00163630">
              <w:t>6</w:t>
            </w:r>
          </w:p>
        </w:tc>
        <w:tc>
          <w:tcPr>
            <w:tcW w:w="1276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56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6</w:t>
            </w:r>
          </w:p>
        </w:tc>
        <w:tc>
          <w:tcPr>
            <w:tcW w:w="4820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>
              <w:t xml:space="preserve"> № 1, ул. </w:t>
            </w:r>
            <w:r w:rsidR="004E3AB2" w:rsidRPr="003E1F8F">
              <w:t>Школьная, 1б</w:t>
            </w:r>
          </w:p>
        </w:tc>
        <w:tc>
          <w:tcPr>
            <w:tcW w:w="1559" w:type="dxa"/>
          </w:tcPr>
          <w:p w:rsidR="004E3AB2" w:rsidRPr="008A0F71" w:rsidRDefault="004E3AB2" w:rsidP="002323A0">
            <w:pPr>
              <w:jc w:val="center"/>
            </w:pPr>
            <w:r w:rsidRPr="008A0F71">
              <w:t>0,</w:t>
            </w:r>
            <w:r w:rsidR="002323A0">
              <w:t>172</w:t>
            </w:r>
          </w:p>
        </w:tc>
        <w:tc>
          <w:tcPr>
            <w:tcW w:w="1276" w:type="dxa"/>
          </w:tcPr>
          <w:p w:rsidR="004E3AB2" w:rsidRPr="004E3AB2" w:rsidRDefault="002323A0" w:rsidP="004E3AB2">
            <w:pPr>
              <w:jc w:val="center"/>
              <w:rPr>
                <w:highlight w:val="yellow"/>
              </w:rPr>
            </w:pPr>
            <w:r w:rsidRPr="002323A0">
              <w:t>0,039</w:t>
            </w:r>
          </w:p>
        </w:tc>
        <w:tc>
          <w:tcPr>
            <w:tcW w:w="1276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  <w:tr w:rsidR="004E3AB2" w:rsidRPr="00757753" w:rsidTr="005D5309">
        <w:tc>
          <w:tcPr>
            <w:tcW w:w="56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7</w:t>
            </w:r>
          </w:p>
        </w:tc>
        <w:tc>
          <w:tcPr>
            <w:tcW w:w="4820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1 МКР, 7а</w:t>
            </w:r>
          </w:p>
        </w:tc>
        <w:tc>
          <w:tcPr>
            <w:tcW w:w="1559" w:type="dxa"/>
          </w:tcPr>
          <w:p w:rsidR="004E3AB2" w:rsidRPr="008A0F71" w:rsidRDefault="004E3AB2" w:rsidP="004E3AB2">
            <w:pPr>
              <w:spacing w:line="340" w:lineRule="atLeast"/>
              <w:jc w:val="center"/>
            </w:pPr>
            <w:r w:rsidRPr="008A0F71">
              <w:t>0,</w:t>
            </w:r>
            <w:r>
              <w:t>086</w:t>
            </w:r>
          </w:p>
        </w:tc>
        <w:tc>
          <w:tcPr>
            <w:tcW w:w="1276" w:type="dxa"/>
          </w:tcPr>
          <w:p w:rsidR="004E3AB2" w:rsidRPr="004E3AB2" w:rsidRDefault="00163630" w:rsidP="004E3AB2">
            <w:pPr>
              <w:spacing w:line="340" w:lineRule="atLeast"/>
              <w:jc w:val="center"/>
              <w:rPr>
                <w:highlight w:val="yellow"/>
              </w:rPr>
            </w:pPr>
            <w:r w:rsidRPr="00163630">
              <w:t>0,02</w:t>
            </w:r>
            <w:r>
              <w:t>6</w:t>
            </w:r>
          </w:p>
        </w:tc>
        <w:tc>
          <w:tcPr>
            <w:tcW w:w="1276" w:type="dxa"/>
          </w:tcPr>
          <w:p w:rsidR="004E3AB2" w:rsidRPr="00757753" w:rsidRDefault="004E3AB2" w:rsidP="004E3AB2">
            <w:pPr>
              <w:jc w:val="center"/>
            </w:pPr>
            <w:r w:rsidRPr="00757753">
              <w:t>нет</w:t>
            </w:r>
          </w:p>
        </w:tc>
      </w:tr>
    </w:tbl>
    <w:p w:rsidR="00425B0B" w:rsidRDefault="00425B0B" w:rsidP="00B52F39">
      <w:pPr>
        <w:pStyle w:val="22"/>
        <w:keepNext/>
        <w:keepLines/>
        <w:shd w:val="clear" w:color="auto" w:fill="auto"/>
        <w:spacing w:before="0" w:after="0"/>
        <w:ind w:left="40" w:firstLine="0"/>
        <w:rPr>
          <w:sz w:val="28"/>
          <w:szCs w:val="28"/>
        </w:rPr>
      </w:pPr>
      <w:bookmarkStart w:id="8" w:name="bookmark13"/>
      <w:r w:rsidRPr="00E21D5A">
        <w:rPr>
          <w:sz w:val="28"/>
          <w:szCs w:val="28"/>
        </w:rPr>
        <w:lastRenderedPageBreak/>
        <w:t>Раздел 3.</w:t>
      </w:r>
      <w:r w:rsidR="0050292F">
        <w:rPr>
          <w:sz w:val="28"/>
          <w:szCs w:val="28"/>
          <w:lang w:val="ru-RU"/>
        </w:rPr>
        <w:t xml:space="preserve"> Существующие и </w:t>
      </w:r>
      <w:r w:rsidR="0050292F" w:rsidRPr="00E21D5A">
        <w:rPr>
          <w:sz w:val="28"/>
          <w:szCs w:val="28"/>
        </w:rPr>
        <w:t>перспективные</w:t>
      </w:r>
      <w:r w:rsidRPr="00E21D5A">
        <w:rPr>
          <w:sz w:val="28"/>
          <w:szCs w:val="28"/>
        </w:rPr>
        <w:t xml:space="preserve"> балансы теплоносителя.</w:t>
      </w:r>
      <w:bookmarkEnd w:id="8"/>
    </w:p>
    <w:p w:rsidR="00FD54A2" w:rsidRPr="00E21D5A" w:rsidRDefault="00FD54A2" w:rsidP="00B52F39">
      <w:pPr>
        <w:pStyle w:val="22"/>
        <w:keepNext/>
        <w:keepLines/>
        <w:shd w:val="clear" w:color="auto" w:fill="auto"/>
        <w:spacing w:before="0" w:after="0"/>
        <w:ind w:left="40" w:firstLine="0"/>
        <w:rPr>
          <w:sz w:val="28"/>
          <w:szCs w:val="28"/>
        </w:rPr>
      </w:pPr>
    </w:p>
    <w:p w:rsidR="00425B0B" w:rsidRPr="00E21D5A" w:rsidRDefault="00425B0B" w:rsidP="00757753">
      <w:pPr>
        <w:pStyle w:val="a9"/>
        <w:spacing w:after="0"/>
        <w:ind w:left="4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3.1.</w:t>
      </w:r>
      <w:r w:rsidR="00796659" w:rsidRPr="00E21D5A">
        <w:rPr>
          <w:sz w:val="28"/>
          <w:szCs w:val="28"/>
        </w:rPr>
        <w:t xml:space="preserve"> </w:t>
      </w:r>
      <w:r w:rsidRPr="00E21D5A">
        <w:rPr>
          <w:sz w:val="28"/>
          <w:szCs w:val="28"/>
        </w:rPr>
        <w:t xml:space="preserve">Перспективные балансы производительности водоподготовительных установок и максимального потребления теплоносителя </w:t>
      </w:r>
      <w:r w:rsidR="00757753" w:rsidRPr="00E21D5A">
        <w:rPr>
          <w:sz w:val="28"/>
          <w:szCs w:val="28"/>
        </w:rPr>
        <w:t>тепло потребляющими</w:t>
      </w:r>
      <w:r w:rsidRPr="00E21D5A">
        <w:rPr>
          <w:sz w:val="28"/>
          <w:szCs w:val="28"/>
        </w:rPr>
        <w:t xml:space="preserve"> установками потребителей.</w:t>
      </w:r>
    </w:p>
    <w:p w:rsidR="00072525" w:rsidRDefault="00425B0B" w:rsidP="00072525">
      <w:pPr>
        <w:pStyle w:val="a9"/>
        <w:spacing w:after="0"/>
        <w:ind w:left="40" w:firstLine="420"/>
        <w:jc w:val="both"/>
        <w:rPr>
          <w:sz w:val="28"/>
          <w:szCs w:val="28"/>
          <w:lang w:val="ru-RU"/>
        </w:rPr>
      </w:pPr>
      <w:r w:rsidRPr="00E21D5A">
        <w:rPr>
          <w:sz w:val="28"/>
          <w:szCs w:val="28"/>
        </w:rPr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</w:r>
      <w:r w:rsidR="00757753" w:rsidRPr="00E21D5A">
        <w:rPr>
          <w:sz w:val="28"/>
          <w:szCs w:val="28"/>
        </w:rPr>
        <w:t>тепло потребляющими</w:t>
      </w:r>
      <w:r w:rsidRPr="00E21D5A">
        <w:rPr>
          <w:sz w:val="28"/>
          <w:szCs w:val="28"/>
        </w:rPr>
        <w:t xml:space="preserve"> установками потребителей.</w:t>
      </w:r>
    </w:p>
    <w:p w:rsidR="00072525" w:rsidRDefault="00072525" w:rsidP="00072525">
      <w:pPr>
        <w:pStyle w:val="a9"/>
        <w:spacing w:after="0"/>
        <w:ind w:left="40" w:firstLine="420"/>
        <w:jc w:val="both"/>
        <w:rPr>
          <w:lang w:val="ru-RU"/>
        </w:rPr>
      </w:pPr>
    </w:p>
    <w:p w:rsidR="00425B0B" w:rsidRDefault="00425B0B" w:rsidP="00072525">
      <w:pPr>
        <w:pStyle w:val="a9"/>
        <w:spacing w:after="0"/>
        <w:ind w:left="40" w:firstLine="420"/>
        <w:jc w:val="both"/>
        <w:rPr>
          <w:rStyle w:val="10"/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21D5A">
        <w:rPr>
          <w:rStyle w:val="10"/>
          <w:rFonts w:ascii="Times New Roman" w:hAnsi="Times New Roman" w:cs="Times New Roman"/>
          <w:sz w:val="28"/>
          <w:szCs w:val="28"/>
          <w:u w:val="single"/>
        </w:rPr>
        <w:t>Потребление теплоносителя и максимальная производительность ВПУ</w:t>
      </w:r>
    </w:p>
    <w:p w:rsidR="00072525" w:rsidRPr="00072525" w:rsidRDefault="00072525" w:rsidP="00072525">
      <w:pPr>
        <w:pStyle w:val="a9"/>
        <w:spacing w:after="0"/>
        <w:ind w:left="40" w:firstLine="420"/>
        <w:jc w:val="both"/>
        <w:rPr>
          <w:sz w:val="28"/>
          <w:szCs w:val="28"/>
          <w:lang w:val="ru-RU"/>
        </w:rPr>
      </w:pPr>
    </w:p>
    <w:tbl>
      <w:tblPr>
        <w:tblW w:w="964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1843"/>
        <w:gridCol w:w="1138"/>
        <w:gridCol w:w="1697"/>
      </w:tblGrid>
      <w:tr w:rsidR="00DB5B5D" w:rsidRPr="00757753" w:rsidTr="00DE3F98">
        <w:trPr>
          <w:trHeight w:val="622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5B5D" w:rsidRPr="00757753" w:rsidRDefault="00DB5B5D" w:rsidP="00DE0F2B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Наименование котельной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5B5D" w:rsidRPr="00757753" w:rsidRDefault="00DB5B5D" w:rsidP="00DB5B5D">
            <w:pPr>
              <w:pStyle w:val="a9"/>
              <w:spacing w:line="322" w:lineRule="exact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Нормативное потребление теплоносителя потребителями,</w:t>
            </w:r>
          </w:p>
          <w:p w:rsidR="00DB5B5D" w:rsidRPr="00757753" w:rsidRDefault="006B4A31" w:rsidP="006B4A31">
            <w:pPr>
              <w:pStyle w:val="a9"/>
              <w:spacing w:line="322" w:lineRule="exac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    </w:t>
            </w:r>
            <w:r w:rsidR="00DB5B5D" w:rsidRPr="00757753">
              <w:rPr>
                <w:lang w:val="ru-RU" w:eastAsia="ru-RU"/>
              </w:rPr>
              <w:t>м</w:t>
            </w:r>
            <w:r w:rsidR="00DB5B5D" w:rsidRPr="00757753">
              <w:rPr>
                <w:vertAlign w:val="superscript"/>
                <w:lang w:val="ru-RU" w:eastAsia="ru-RU"/>
              </w:rPr>
              <w:t>3</w:t>
            </w:r>
            <w:r w:rsidR="00DB5B5D" w:rsidRPr="00757753">
              <w:rPr>
                <w:lang w:val="ru-RU" w:eastAsia="ru-RU"/>
              </w:rPr>
              <w:t>/ч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B5D" w:rsidRPr="00757753" w:rsidRDefault="00DB5B5D" w:rsidP="00425B0B">
            <w:pPr>
              <w:pStyle w:val="a9"/>
              <w:spacing w:line="326" w:lineRule="exact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Водоподготовительная установка</w:t>
            </w:r>
          </w:p>
        </w:tc>
      </w:tr>
      <w:tr w:rsidR="00DB5B5D" w:rsidRPr="00757753" w:rsidTr="00DE3F98">
        <w:trPr>
          <w:trHeight w:val="972"/>
        </w:trPr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B5D" w:rsidRPr="00757753" w:rsidRDefault="00DB5B5D" w:rsidP="00425B0B">
            <w:pPr>
              <w:pStyle w:val="a9"/>
              <w:spacing w:line="326" w:lineRule="exact"/>
              <w:jc w:val="center"/>
              <w:rPr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B5D" w:rsidRPr="00757753" w:rsidRDefault="00DB5B5D" w:rsidP="00425B0B">
            <w:pPr>
              <w:pStyle w:val="a9"/>
              <w:spacing w:line="326" w:lineRule="exact"/>
              <w:jc w:val="center"/>
              <w:rPr>
                <w:lang w:val="ru-RU"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B5D" w:rsidRPr="00757753" w:rsidRDefault="00DB5B5D" w:rsidP="00425B0B">
            <w:pPr>
              <w:pStyle w:val="a9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Тип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5B5D" w:rsidRPr="00757753" w:rsidRDefault="00DB5B5D" w:rsidP="00DB5B5D">
            <w:pPr>
              <w:pStyle w:val="a9"/>
              <w:spacing w:line="322" w:lineRule="exact"/>
              <w:jc w:val="center"/>
              <w:rPr>
                <w:lang w:val="ru-RU" w:eastAsia="ru-RU"/>
              </w:rPr>
            </w:pPr>
            <w:r w:rsidRPr="00757753">
              <w:rPr>
                <w:lang w:val="en-US" w:eastAsia="en-US"/>
              </w:rPr>
              <w:t>Max</w:t>
            </w:r>
            <w:r w:rsidRPr="00757753">
              <w:rPr>
                <w:lang w:val="ru-RU" w:eastAsia="en-US"/>
              </w:rPr>
              <w:t xml:space="preserve"> </w:t>
            </w:r>
            <w:r w:rsidRPr="00757753">
              <w:rPr>
                <w:lang w:val="ru-RU" w:eastAsia="ru-RU"/>
              </w:rPr>
              <w:t>произво</w:t>
            </w:r>
            <w:r w:rsidRPr="00757753">
              <w:rPr>
                <w:lang w:val="ru-RU" w:eastAsia="ru-RU"/>
              </w:rPr>
              <w:softHyphen/>
              <w:t>дительность установки, м /ч</w:t>
            </w:r>
          </w:p>
        </w:tc>
      </w:tr>
      <w:tr w:rsidR="004E3AB2" w:rsidRPr="00757753" w:rsidTr="0056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</w:tcPr>
          <w:p w:rsidR="004E3AB2" w:rsidRPr="007A3CE4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2 микрорайон, 2а</w:t>
            </w:r>
          </w:p>
        </w:tc>
        <w:tc>
          <w:tcPr>
            <w:tcW w:w="1843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4E3AB2" w:rsidRPr="00757753" w:rsidRDefault="004E3AB2" w:rsidP="004E3AB2">
            <w:pPr>
              <w:spacing w:line="3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>
              <w:t>-</w:t>
            </w:r>
          </w:p>
        </w:tc>
      </w:tr>
      <w:tr w:rsidR="004E3AB2" w:rsidRPr="00757753" w:rsidTr="0056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E059A3">
              <w:t xml:space="preserve"> № 2,</w:t>
            </w:r>
            <w:r w:rsidR="004E3AB2">
              <w:t xml:space="preserve"> </w:t>
            </w:r>
            <w:r w:rsidR="004E3AB2" w:rsidRPr="00E059A3">
              <w:t>2 микрорайон, 5а</w:t>
            </w:r>
          </w:p>
        </w:tc>
        <w:tc>
          <w:tcPr>
            <w:tcW w:w="1843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138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697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56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3,</w:t>
            </w:r>
            <w:r w:rsidR="004E3AB2">
              <w:t xml:space="preserve"> </w:t>
            </w:r>
            <w:r w:rsidR="004E3AB2" w:rsidRPr="003E1F8F">
              <w:t>1 микрорайон, 3а</w:t>
            </w:r>
          </w:p>
        </w:tc>
        <w:tc>
          <w:tcPr>
            <w:tcW w:w="1843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138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697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56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</w:t>
            </w:r>
            <w:r w:rsidR="004E3AB2">
              <w:t>, 1</w:t>
            </w:r>
            <w:r w:rsidR="004E3AB2" w:rsidRPr="003E1F8F">
              <w:t xml:space="preserve"> микрорайон, 6а</w:t>
            </w:r>
          </w:p>
        </w:tc>
        <w:tc>
          <w:tcPr>
            <w:tcW w:w="1843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138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697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56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ул. Первомайская,</w:t>
            </w:r>
            <w:r w:rsidR="004E3AB2">
              <w:t xml:space="preserve"> 1б</w:t>
            </w:r>
          </w:p>
        </w:tc>
        <w:tc>
          <w:tcPr>
            <w:tcW w:w="1843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138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697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56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>
              <w:t xml:space="preserve"> № 1, ул. </w:t>
            </w:r>
            <w:r w:rsidR="004E3AB2" w:rsidRPr="003E1F8F">
              <w:t>Школьная, 1б</w:t>
            </w:r>
          </w:p>
        </w:tc>
        <w:tc>
          <w:tcPr>
            <w:tcW w:w="1843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138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697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56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1 МКР, 7а</w:t>
            </w:r>
          </w:p>
        </w:tc>
        <w:tc>
          <w:tcPr>
            <w:tcW w:w="1843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138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1697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</w:tbl>
    <w:p w:rsidR="00564C4C" w:rsidRDefault="00564C4C" w:rsidP="001A0AF9">
      <w:pPr>
        <w:spacing w:line="340" w:lineRule="atLeast"/>
        <w:jc w:val="center"/>
        <w:rPr>
          <w:sz w:val="28"/>
          <w:szCs w:val="28"/>
        </w:rPr>
      </w:pPr>
    </w:p>
    <w:p w:rsidR="00610DAD" w:rsidRPr="00E21D5A" w:rsidRDefault="00610DAD" w:rsidP="001A0AF9">
      <w:pPr>
        <w:spacing w:line="340" w:lineRule="atLeast"/>
        <w:jc w:val="center"/>
        <w:rPr>
          <w:sz w:val="28"/>
          <w:szCs w:val="28"/>
        </w:rPr>
      </w:pPr>
      <w:r w:rsidRPr="00E21D5A">
        <w:rPr>
          <w:sz w:val="28"/>
          <w:szCs w:val="28"/>
        </w:rPr>
        <w:t>Возможность компенсации теплоносителя ВПУ в аварийных режимах</w:t>
      </w:r>
    </w:p>
    <w:tbl>
      <w:tblPr>
        <w:tblpPr w:leftFromText="180" w:rightFromText="180" w:vertAnchor="text" w:horzAnchor="margin" w:tblpXSpec="center" w:tblpY="238"/>
        <w:tblW w:w="9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410"/>
        <w:gridCol w:w="2976"/>
      </w:tblGrid>
      <w:tr w:rsidR="00B17041" w:rsidRPr="00757753" w:rsidTr="00341ACB">
        <w:trPr>
          <w:trHeight w:val="1266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041" w:rsidRPr="00757753" w:rsidRDefault="00B17041" w:rsidP="00B17041">
            <w:pPr>
              <w:pStyle w:val="30"/>
              <w:shd w:val="clear" w:color="auto" w:fill="auto"/>
              <w:spacing w:after="0" w:line="278" w:lineRule="exact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r w:rsidRPr="00757753">
              <w:rPr>
                <w:b w:val="0"/>
                <w:sz w:val="24"/>
                <w:szCs w:val="24"/>
                <w:lang w:val="ru-RU" w:eastAsia="ru-RU"/>
              </w:rPr>
              <w:t>Наименование котельной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041" w:rsidRPr="00757753" w:rsidRDefault="00B17041" w:rsidP="00B17041">
            <w:pPr>
              <w:pStyle w:val="a9"/>
              <w:spacing w:line="322" w:lineRule="exact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Нормативное потреб</w:t>
            </w:r>
            <w:r w:rsidRPr="00757753">
              <w:rPr>
                <w:lang w:val="ru-RU" w:eastAsia="ru-RU"/>
              </w:rPr>
              <w:softHyphen/>
              <w:t>ление теплоносителя потребителями, м</w:t>
            </w:r>
            <w:r w:rsidRPr="00757753">
              <w:rPr>
                <w:vertAlign w:val="superscript"/>
                <w:lang w:val="ru-RU" w:eastAsia="ru-RU"/>
              </w:rPr>
              <w:t>3</w:t>
            </w:r>
            <w:r w:rsidRPr="00757753">
              <w:rPr>
                <w:lang w:val="ru-RU" w:eastAsia="ru-RU"/>
              </w:rPr>
              <w:t>/ч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041" w:rsidRPr="00757753" w:rsidRDefault="00B17041" w:rsidP="00341ACB">
            <w:pPr>
              <w:pStyle w:val="a9"/>
              <w:spacing w:after="0" w:line="322" w:lineRule="exact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Компенсация теплоносителя при аварийной</w:t>
            </w:r>
          </w:p>
          <w:p w:rsidR="00B17041" w:rsidRPr="00757753" w:rsidRDefault="00B17041" w:rsidP="00341ACB">
            <w:pPr>
              <w:pStyle w:val="a9"/>
              <w:spacing w:after="0" w:line="322" w:lineRule="exact"/>
              <w:jc w:val="center"/>
              <w:rPr>
                <w:lang w:val="ru-RU" w:eastAsia="ru-RU"/>
              </w:rPr>
            </w:pPr>
            <w:r w:rsidRPr="00757753">
              <w:rPr>
                <w:lang w:val="ru-RU" w:eastAsia="ru-RU"/>
              </w:rPr>
              <w:t>работе хим.очищенной водой,%.</w:t>
            </w:r>
          </w:p>
        </w:tc>
      </w:tr>
      <w:tr w:rsidR="004E3AB2" w:rsidRPr="00757753" w:rsidTr="006B4A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8" w:type="dxa"/>
          </w:tcPr>
          <w:p w:rsidR="004E3AB2" w:rsidRPr="007A3CE4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2 микрорайон, 2а</w:t>
            </w:r>
          </w:p>
        </w:tc>
        <w:tc>
          <w:tcPr>
            <w:tcW w:w="2410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>
              <w:t>-</w:t>
            </w:r>
          </w:p>
        </w:tc>
        <w:tc>
          <w:tcPr>
            <w:tcW w:w="2976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>
              <w:t>-</w:t>
            </w:r>
          </w:p>
        </w:tc>
      </w:tr>
      <w:tr w:rsidR="004E3AB2" w:rsidRPr="00757753" w:rsidTr="006B4A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8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E059A3">
              <w:t xml:space="preserve"> № 2,</w:t>
            </w:r>
            <w:r w:rsidR="004E3AB2">
              <w:t xml:space="preserve"> </w:t>
            </w:r>
            <w:r w:rsidR="004E3AB2" w:rsidRPr="00E059A3">
              <w:t>2 микрорайон, 5а</w:t>
            </w:r>
          </w:p>
        </w:tc>
        <w:tc>
          <w:tcPr>
            <w:tcW w:w="2410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-</w:t>
            </w:r>
          </w:p>
        </w:tc>
        <w:tc>
          <w:tcPr>
            <w:tcW w:w="2976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-</w:t>
            </w:r>
          </w:p>
        </w:tc>
      </w:tr>
      <w:tr w:rsidR="004E3AB2" w:rsidRPr="00757753" w:rsidTr="006B4A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8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3,</w:t>
            </w:r>
            <w:r w:rsidR="004E3AB2">
              <w:t xml:space="preserve"> </w:t>
            </w:r>
            <w:r w:rsidR="004E3AB2" w:rsidRPr="003E1F8F">
              <w:t>1 микрорайон, 3а</w:t>
            </w:r>
          </w:p>
        </w:tc>
        <w:tc>
          <w:tcPr>
            <w:tcW w:w="2410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-</w:t>
            </w:r>
          </w:p>
        </w:tc>
        <w:tc>
          <w:tcPr>
            <w:tcW w:w="2976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6B4A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8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</w:t>
            </w:r>
            <w:r w:rsidR="004E3AB2">
              <w:t>, 1</w:t>
            </w:r>
            <w:r w:rsidR="004E3AB2" w:rsidRPr="003E1F8F">
              <w:t xml:space="preserve"> микрорайон, 6а</w:t>
            </w:r>
          </w:p>
        </w:tc>
        <w:tc>
          <w:tcPr>
            <w:tcW w:w="2410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-</w:t>
            </w:r>
          </w:p>
        </w:tc>
        <w:tc>
          <w:tcPr>
            <w:tcW w:w="2976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6B4A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8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ул. Первомайская,</w:t>
            </w:r>
            <w:r w:rsidR="004E3AB2">
              <w:t xml:space="preserve"> 1б</w:t>
            </w:r>
          </w:p>
        </w:tc>
        <w:tc>
          <w:tcPr>
            <w:tcW w:w="2410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2976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6B4A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8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>
              <w:t xml:space="preserve"> № 1, ул. </w:t>
            </w:r>
            <w:r w:rsidR="004E3AB2" w:rsidRPr="003E1F8F">
              <w:t>Школьная, 1б</w:t>
            </w:r>
          </w:p>
        </w:tc>
        <w:tc>
          <w:tcPr>
            <w:tcW w:w="2410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  <w:tc>
          <w:tcPr>
            <w:tcW w:w="2976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  <w:tr w:rsidR="004E3AB2" w:rsidRPr="00757753" w:rsidTr="006B4A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8" w:type="dxa"/>
          </w:tcPr>
          <w:p w:rsidR="004E3AB2" w:rsidRPr="00E059A3" w:rsidRDefault="00456E01" w:rsidP="004E3AB2">
            <w:pPr>
              <w:jc w:val="center"/>
            </w:pPr>
            <w:r>
              <w:t>Мини-котельная</w:t>
            </w:r>
            <w:r w:rsidR="004E3AB2" w:rsidRPr="003E1F8F">
              <w:t xml:space="preserve"> № 1, 1 МКР, 7а</w:t>
            </w:r>
          </w:p>
        </w:tc>
        <w:tc>
          <w:tcPr>
            <w:tcW w:w="2410" w:type="dxa"/>
          </w:tcPr>
          <w:p w:rsidR="004E3AB2" w:rsidRPr="00757753" w:rsidRDefault="004E3AB2" w:rsidP="004E3AB2">
            <w:pPr>
              <w:spacing w:line="340" w:lineRule="atLeast"/>
              <w:jc w:val="center"/>
            </w:pPr>
            <w:r w:rsidRPr="00757753">
              <w:t>-</w:t>
            </w:r>
          </w:p>
        </w:tc>
        <w:tc>
          <w:tcPr>
            <w:tcW w:w="2976" w:type="dxa"/>
          </w:tcPr>
          <w:p w:rsidR="004E3AB2" w:rsidRPr="00757753" w:rsidRDefault="004E3AB2" w:rsidP="004E3AB2">
            <w:pPr>
              <w:jc w:val="center"/>
            </w:pPr>
            <w:r w:rsidRPr="00757753">
              <w:t>-</w:t>
            </w:r>
          </w:p>
        </w:tc>
      </w:tr>
    </w:tbl>
    <w:p w:rsidR="00B17041" w:rsidRPr="00E21D5A" w:rsidRDefault="00B17041" w:rsidP="00757753">
      <w:pPr>
        <w:jc w:val="both"/>
        <w:rPr>
          <w:sz w:val="28"/>
          <w:szCs w:val="28"/>
        </w:rPr>
      </w:pPr>
    </w:p>
    <w:p w:rsidR="008F6A61" w:rsidRDefault="00B17041" w:rsidP="00072525">
      <w:pPr>
        <w:pStyle w:val="22"/>
        <w:keepNext/>
        <w:keepLines/>
        <w:shd w:val="clear" w:color="auto" w:fill="auto"/>
        <w:spacing w:before="0" w:after="0" w:line="240" w:lineRule="auto"/>
        <w:ind w:right="20" w:firstLine="0"/>
        <w:rPr>
          <w:sz w:val="28"/>
          <w:szCs w:val="28"/>
          <w:lang w:val="ru-RU"/>
        </w:rPr>
      </w:pPr>
      <w:bookmarkStart w:id="9" w:name="bookmark14"/>
      <w:r w:rsidRPr="00E21D5A">
        <w:rPr>
          <w:sz w:val="28"/>
          <w:szCs w:val="28"/>
        </w:rPr>
        <w:lastRenderedPageBreak/>
        <w:t>Раздел 4.</w:t>
      </w:r>
      <w:r w:rsidR="00796659" w:rsidRPr="00E21D5A">
        <w:rPr>
          <w:sz w:val="28"/>
          <w:szCs w:val="28"/>
        </w:rPr>
        <w:t xml:space="preserve"> </w:t>
      </w:r>
      <w:r w:rsidR="008F6A61">
        <w:rPr>
          <w:sz w:val="28"/>
          <w:szCs w:val="28"/>
          <w:lang w:val="ru-RU"/>
        </w:rPr>
        <w:t>Основные пр</w:t>
      </w:r>
      <w:r w:rsidRPr="00E21D5A">
        <w:rPr>
          <w:sz w:val="28"/>
          <w:szCs w:val="28"/>
        </w:rPr>
        <w:t>едложения</w:t>
      </w:r>
      <w:r w:rsidR="008F6A61">
        <w:rPr>
          <w:sz w:val="28"/>
          <w:szCs w:val="28"/>
          <w:lang w:val="ru-RU"/>
        </w:rPr>
        <w:t xml:space="preserve"> мастер-плана развития систем теплоснабжения сельского поселения Красный Строитель</w:t>
      </w:r>
    </w:p>
    <w:p w:rsidR="008F6A61" w:rsidRDefault="008F6A61" w:rsidP="00072525">
      <w:pPr>
        <w:pStyle w:val="22"/>
        <w:keepNext/>
        <w:keepLines/>
        <w:shd w:val="clear" w:color="auto" w:fill="auto"/>
        <w:spacing w:before="0" w:after="0" w:line="240" w:lineRule="auto"/>
        <w:ind w:right="20" w:firstLine="0"/>
        <w:rPr>
          <w:sz w:val="28"/>
          <w:szCs w:val="28"/>
          <w:lang w:val="ru-RU"/>
        </w:rPr>
      </w:pPr>
    </w:p>
    <w:p w:rsidR="005F7A32" w:rsidRPr="005F7A32" w:rsidRDefault="005F7A32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  <w:r w:rsidRPr="005F7A32">
        <w:rPr>
          <w:color w:val="34343C"/>
          <w:sz w:val="28"/>
          <w:szCs w:val="23"/>
        </w:rPr>
        <w:t>Мастер-план схемы теплоснабжения выполнен в соответствии с Требованиями к Схемам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теплоснабжения (Постановление Правительства РФ №154 от 22.02.2012г.)</w:t>
      </w:r>
      <w:r w:rsidR="0040134F">
        <w:rPr>
          <w:color w:val="34343C"/>
          <w:sz w:val="28"/>
          <w:szCs w:val="23"/>
        </w:rPr>
        <w:t xml:space="preserve">. </w:t>
      </w:r>
      <w:r w:rsidRPr="005F7A32">
        <w:rPr>
          <w:color w:val="34343C"/>
          <w:sz w:val="28"/>
          <w:szCs w:val="23"/>
        </w:rPr>
        <w:t>Оптимальный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вариант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развития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должен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обеспечивать</w:t>
      </w:r>
      <w:r w:rsidR="0040134F">
        <w:rPr>
          <w:color w:val="34343C"/>
          <w:sz w:val="28"/>
          <w:szCs w:val="23"/>
        </w:rPr>
        <w:t xml:space="preserve"> п</w:t>
      </w:r>
      <w:r w:rsidRPr="005F7A32">
        <w:rPr>
          <w:color w:val="34343C"/>
          <w:sz w:val="28"/>
          <w:szCs w:val="23"/>
        </w:rPr>
        <w:t>окрытие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существующего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перспективного спроса на тепловую мощность в сельско</w:t>
      </w:r>
      <w:r w:rsidR="0040134F">
        <w:rPr>
          <w:color w:val="34343C"/>
          <w:sz w:val="28"/>
          <w:szCs w:val="23"/>
        </w:rPr>
        <w:t>м</w:t>
      </w:r>
      <w:r w:rsidRPr="005F7A32">
        <w:rPr>
          <w:color w:val="34343C"/>
          <w:sz w:val="28"/>
          <w:szCs w:val="23"/>
        </w:rPr>
        <w:t xml:space="preserve"> поселени</w:t>
      </w:r>
      <w:r w:rsidR="0040134F">
        <w:rPr>
          <w:color w:val="34343C"/>
          <w:sz w:val="28"/>
          <w:szCs w:val="23"/>
        </w:rPr>
        <w:t>и Красный Строитель</w:t>
      </w:r>
      <w:r w:rsidRPr="005F7A32">
        <w:rPr>
          <w:color w:val="34343C"/>
          <w:sz w:val="28"/>
          <w:szCs w:val="23"/>
        </w:rPr>
        <w:t>, и критерием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этого обеспечения, является выполнение балансов тепловой мощности источника тепловой энергии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и спроса на тепловую мощность при расчетных условиях, заданных нормативами проектирования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инженерных систем объектов теплопотребления.</w:t>
      </w:r>
    </w:p>
    <w:p w:rsidR="005F7A32" w:rsidRPr="005F7A32" w:rsidRDefault="005F7A32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  <w:r w:rsidRPr="005F7A32">
        <w:rPr>
          <w:color w:val="34343C"/>
          <w:sz w:val="28"/>
          <w:szCs w:val="23"/>
        </w:rPr>
        <w:t>Выполнение текущих и перспективных балансов тепловой мощности источника и текущей и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перспективной тепловой нагрузки в зоне действия источника тепловой энергии является главным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условием для разработки вариантов Мастер-плана.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В соответствии с «Требованиями к схемам теплоснабжения, порядку их разработки и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утверждения» предложения к развитию системы теплоснабжения базируются на предложении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исполнительных органов власти и эксплуатирующих организаций, особенно в тех разделах, которые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касаются развития источников теплоснабжения.</w:t>
      </w:r>
    </w:p>
    <w:p w:rsidR="005F7A32" w:rsidRPr="005F7A32" w:rsidRDefault="005F7A32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  <w:r w:rsidRPr="005F7A32">
        <w:rPr>
          <w:color w:val="34343C"/>
          <w:sz w:val="28"/>
          <w:szCs w:val="23"/>
        </w:rPr>
        <w:t>Мастер-план разработан для обоснования принципиальных решений по загрузке источника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теплоснабжения сельского поселения</w:t>
      </w:r>
      <w:r w:rsidR="0040134F">
        <w:rPr>
          <w:color w:val="34343C"/>
          <w:sz w:val="28"/>
          <w:szCs w:val="23"/>
        </w:rPr>
        <w:t xml:space="preserve"> Красный Строитель</w:t>
      </w:r>
      <w:r w:rsidRPr="005F7A32">
        <w:rPr>
          <w:color w:val="34343C"/>
          <w:sz w:val="28"/>
          <w:szCs w:val="23"/>
        </w:rPr>
        <w:t>, закладываемых в основу предложений по</w:t>
      </w:r>
      <w:r w:rsidR="0040134F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 xml:space="preserve">строительству и реконструкции источника (приведен в Главе </w:t>
      </w:r>
      <w:r w:rsidR="0040134F">
        <w:rPr>
          <w:color w:val="34343C"/>
          <w:sz w:val="28"/>
          <w:szCs w:val="23"/>
        </w:rPr>
        <w:t>5</w:t>
      </w:r>
      <w:r w:rsidRPr="005F7A32">
        <w:rPr>
          <w:color w:val="34343C"/>
          <w:sz w:val="28"/>
          <w:szCs w:val="23"/>
        </w:rPr>
        <w:t xml:space="preserve"> «</w:t>
      </w:r>
      <w:r w:rsidR="0040134F" w:rsidRPr="002D179A">
        <w:rPr>
          <w:rFonts w:eastAsia="Arial"/>
          <w:sz w:val="28"/>
          <w:szCs w:val="28"/>
        </w:rPr>
        <w:t>Предложения по строительству источников тепловой энергии, обеспечива</w:t>
      </w:r>
      <w:r w:rsidR="0040134F" w:rsidRPr="002D179A">
        <w:rPr>
          <w:rFonts w:eastAsia="Arial"/>
          <w:sz w:val="28"/>
          <w:szCs w:val="28"/>
        </w:rPr>
        <w:softHyphen/>
        <w:t>ющих перспективную тепловую нагрузку на осваиваемых территориях сельского поселения, для которых отсутствует возможность или целесообразность передачи тепло</w:t>
      </w:r>
      <w:r w:rsidR="0040134F" w:rsidRPr="002D179A">
        <w:rPr>
          <w:rFonts w:eastAsia="Arial"/>
          <w:sz w:val="28"/>
          <w:szCs w:val="28"/>
        </w:rPr>
        <w:softHyphen/>
        <w:t>вой энергии от существующих или реконструируемых источников тепловой энергии</w:t>
      </w:r>
      <w:r w:rsidRPr="005F7A32">
        <w:rPr>
          <w:color w:val="34343C"/>
          <w:sz w:val="28"/>
          <w:szCs w:val="23"/>
        </w:rPr>
        <w:t xml:space="preserve">») и тепловых сетей (приведены в Главе </w:t>
      </w:r>
      <w:r w:rsidR="0040134F">
        <w:rPr>
          <w:color w:val="34343C"/>
          <w:sz w:val="28"/>
          <w:szCs w:val="23"/>
        </w:rPr>
        <w:t>6</w:t>
      </w:r>
      <w:r w:rsidRPr="005F7A32">
        <w:rPr>
          <w:color w:val="34343C"/>
          <w:sz w:val="28"/>
          <w:szCs w:val="23"/>
        </w:rPr>
        <w:t xml:space="preserve"> «</w:t>
      </w:r>
      <w:r w:rsidR="0040134F">
        <w:rPr>
          <w:sz w:val="28"/>
          <w:szCs w:val="28"/>
        </w:rPr>
        <w:t>Предложения по строительству,</w:t>
      </w:r>
      <w:r w:rsidR="0040134F" w:rsidRPr="00E21D5A">
        <w:rPr>
          <w:sz w:val="28"/>
          <w:szCs w:val="28"/>
        </w:rPr>
        <w:t xml:space="preserve"> реконструкции</w:t>
      </w:r>
      <w:r w:rsidR="0040134F">
        <w:rPr>
          <w:sz w:val="28"/>
          <w:szCs w:val="28"/>
        </w:rPr>
        <w:t xml:space="preserve"> и (или) модернизации</w:t>
      </w:r>
      <w:r w:rsidR="0040134F" w:rsidRPr="00E21D5A">
        <w:rPr>
          <w:sz w:val="28"/>
          <w:szCs w:val="28"/>
        </w:rPr>
        <w:t xml:space="preserve"> тепловых сетей</w:t>
      </w:r>
      <w:r w:rsidRPr="005F7A32">
        <w:rPr>
          <w:color w:val="34343C"/>
          <w:sz w:val="28"/>
          <w:szCs w:val="23"/>
        </w:rPr>
        <w:t>»).</w:t>
      </w:r>
    </w:p>
    <w:p w:rsidR="005F7A32" w:rsidRPr="005F7A32" w:rsidRDefault="005F7A32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  <w:r w:rsidRPr="005F7A32">
        <w:rPr>
          <w:color w:val="34343C"/>
          <w:sz w:val="28"/>
          <w:szCs w:val="23"/>
        </w:rPr>
        <w:t>Реализация мероприятий, указанных в Схеме теплоснабжения, приводит к росту тарифов на</w:t>
      </w:r>
      <w:r w:rsidR="00C53C01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тепловую энергию для потребителей.</w:t>
      </w:r>
      <w:r w:rsidR="00C53C01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Разница в тарифах</w:t>
      </w:r>
      <w:r w:rsidR="00C53C01">
        <w:rPr>
          <w:color w:val="34343C"/>
          <w:sz w:val="28"/>
          <w:szCs w:val="23"/>
        </w:rPr>
        <w:t xml:space="preserve"> к</w:t>
      </w:r>
      <w:r w:rsidRPr="005F7A32">
        <w:rPr>
          <w:color w:val="34343C"/>
          <w:sz w:val="28"/>
          <w:szCs w:val="23"/>
        </w:rPr>
        <w:t>омпенсируется предоставлением субсидии из областного бюджета в целях финансового</w:t>
      </w:r>
      <w:r w:rsidR="00C53C01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возмещения затрат, связанных с осуществлением теплоснабжения по льготным тарифам.</w:t>
      </w:r>
    </w:p>
    <w:p w:rsidR="005F7A32" w:rsidRDefault="005F7A32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  <w:r w:rsidRPr="005F7A32">
        <w:rPr>
          <w:color w:val="34343C"/>
          <w:sz w:val="28"/>
          <w:szCs w:val="23"/>
        </w:rPr>
        <w:t>Рост тарифов для потребителей приводит к росту платежей, как для населения, так и для</w:t>
      </w:r>
      <w:r w:rsidR="00C53C01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предприятий и организаций, финансируемых за счет бюджетов всех уровней.</w:t>
      </w:r>
      <w:r w:rsidR="00C53C01">
        <w:rPr>
          <w:color w:val="34343C"/>
          <w:sz w:val="28"/>
          <w:szCs w:val="23"/>
        </w:rPr>
        <w:t xml:space="preserve"> </w:t>
      </w:r>
      <w:r w:rsidRPr="005F7A32">
        <w:rPr>
          <w:color w:val="34343C"/>
          <w:sz w:val="28"/>
          <w:szCs w:val="23"/>
        </w:rPr>
        <w:t>Утверждение льготного тарифа для населения приводит к росту затрат областного бюджета.</w:t>
      </w:r>
    </w:p>
    <w:p w:rsidR="000B4FB5" w:rsidRDefault="000B4FB5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</w:p>
    <w:p w:rsidR="000B4FB5" w:rsidRDefault="000B4FB5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</w:p>
    <w:p w:rsidR="000B4FB5" w:rsidRDefault="000B4FB5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</w:p>
    <w:p w:rsidR="000B4FB5" w:rsidRPr="005F7A32" w:rsidRDefault="000B4FB5" w:rsidP="000B4FB5">
      <w:pPr>
        <w:shd w:val="clear" w:color="auto" w:fill="FFFFFF"/>
        <w:ind w:firstLine="708"/>
        <w:jc w:val="both"/>
        <w:rPr>
          <w:color w:val="34343C"/>
          <w:sz w:val="28"/>
          <w:szCs w:val="23"/>
        </w:rPr>
      </w:pPr>
    </w:p>
    <w:p w:rsidR="00C53C01" w:rsidRDefault="00C53C01" w:rsidP="00C53C01">
      <w:pPr>
        <w:pStyle w:val="22"/>
        <w:keepNext/>
        <w:keepLines/>
        <w:shd w:val="clear" w:color="auto" w:fill="auto"/>
        <w:spacing w:before="0" w:after="0" w:line="240" w:lineRule="auto"/>
        <w:ind w:right="20" w:firstLine="0"/>
        <w:rPr>
          <w:sz w:val="28"/>
          <w:szCs w:val="28"/>
        </w:rPr>
      </w:pPr>
      <w:r w:rsidRPr="00E21D5A">
        <w:rPr>
          <w:sz w:val="28"/>
          <w:szCs w:val="28"/>
        </w:rPr>
        <w:lastRenderedPageBreak/>
        <w:t>Раздел 5.</w:t>
      </w:r>
      <w:r w:rsidRPr="004E6D9E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Предложения </w:t>
      </w:r>
      <w:r w:rsidRPr="00E21D5A">
        <w:rPr>
          <w:sz w:val="28"/>
          <w:szCs w:val="28"/>
        </w:rPr>
        <w:t>по строительству, реконструкции</w:t>
      </w:r>
      <w:r>
        <w:rPr>
          <w:sz w:val="28"/>
          <w:szCs w:val="28"/>
          <w:lang w:val="ru-RU"/>
        </w:rPr>
        <w:t>,</w:t>
      </w:r>
      <w:r w:rsidRPr="00E21D5A">
        <w:rPr>
          <w:sz w:val="28"/>
          <w:szCs w:val="28"/>
        </w:rPr>
        <w:t xml:space="preserve"> тех</w:t>
      </w:r>
      <w:r w:rsidRPr="00E21D5A">
        <w:rPr>
          <w:sz w:val="28"/>
          <w:szCs w:val="28"/>
        </w:rPr>
        <w:softHyphen/>
        <w:t>ническому перевооружению</w:t>
      </w:r>
      <w:r>
        <w:rPr>
          <w:sz w:val="28"/>
          <w:szCs w:val="28"/>
          <w:lang w:val="ru-RU"/>
        </w:rPr>
        <w:t xml:space="preserve"> и (или) модернизации</w:t>
      </w:r>
      <w:r w:rsidRPr="00E21D5A">
        <w:rPr>
          <w:sz w:val="28"/>
          <w:szCs w:val="28"/>
        </w:rPr>
        <w:t xml:space="preserve"> источников тепловой энергии.</w:t>
      </w:r>
    </w:p>
    <w:p w:rsidR="005F7A32" w:rsidRPr="00C53C01" w:rsidRDefault="005F7A32" w:rsidP="0040134F">
      <w:pPr>
        <w:shd w:val="clear" w:color="auto" w:fill="FFFFFF"/>
        <w:spacing w:line="276" w:lineRule="auto"/>
        <w:jc w:val="both"/>
        <w:rPr>
          <w:color w:val="34343C"/>
          <w:sz w:val="28"/>
          <w:szCs w:val="23"/>
          <w:lang w:val="x-none"/>
        </w:rPr>
      </w:pPr>
    </w:p>
    <w:bookmarkEnd w:id="9"/>
    <w:p w:rsidR="002D179A" w:rsidRPr="002D179A" w:rsidRDefault="00C53C01" w:rsidP="000B4FB5">
      <w:pPr>
        <w:pStyle w:val="30"/>
        <w:widowControl w:val="0"/>
        <w:shd w:val="clear" w:color="auto" w:fill="auto"/>
        <w:tabs>
          <w:tab w:val="left" w:pos="442"/>
        </w:tabs>
        <w:spacing w:after="60" w:line="240" w:lineRule="auto"/>
        <w:jc w:val="both"/>
        <w:rPr>
          <w:rFonts w:eastAsia="Arial"/>
          <w:sz w:val="28"/>
          <w:szCs w:val="28"/>
        </w:rPr>
      </w:pPr>
      <w:r>
        <w:rPr>
          <w:b w:val="0"/>
          <w:bCs w:val="0"/>
          <w:sz w:val="28"/>
          <w:szCs w:val="28"/>
          <w:lang w:val="ru-RU"/>
        </w:rPr>
        <w:t>5</w:t>
      </w:r>
      <w:r w:rsidR="00757753" w:rsidRPr="00757753">
        <w:rPr>
          <w:b w:val="0"/>
          <w:bCs w:val="0"/>
          <w:sz w:val="28"/>
          <w:szCs w:val="28"/>
          <w:lang w:val="ru-RU"/>
        </w:rPr>
        <w:t xml:space="preserve">.1. </w:t>
      </w:r>
      <w:bookmarkStart w:id="10" w:name="bookmark15"/>
      <w:r w:rsidR="002D179A" w:rsidRPr="002D179A">
        <w:rPr>
          <w:rFonts w:eastAsia="Arial"/>
          <w:sz w:val="28"/>
          <w:szCs w:val="28"/>
        </w:rPr>
        <w:t>Предложения по строительству источников тепловой энергии, обеспечива</w:t>
      </w:r>
      <w:r w:rsidR="002D179A" w:rsidRPr="002D179A">
        <w:rPr>
          <w:rFonts w:eastAsia="Arial"/>
          <w:sz w:val="28"/>
          <w:szCs w:val="28"/>
        </w:rPr>
        <w:softHyphen/>
        <w:t>ющих перспективную тепловую нагрузку на осваиваемых территориях сельского поселения, для которых отсутствует возможность или целесообразность передачи тепло</w:t>
      </w:r>
      <w:r w:rsidR="002D179A" w:rsidRPr="002D179A">
        <w:rPr>
          <w:rFonts w:eastAsia="Arial"/>
          <w:sz w:val="28"/>
          <w:szCs w:val="28"/>
        </w:rPr>
        <w:softHyphen/>
        <w:t>вой энергии от существующих или реконструируемых источников тепловой энергии</w:t>
      </w:r>
    </w:p>
    <w:p w:rsidR="002D179A" w:rsidRPr="002D179A" w:rsidRDefault="002D179A" w:rsidP="000B4FB5">
      <w:pPr>
        <w:widowControl w:val="0"/>
        <w:ind w:firstLine="740"/>
        <w:jc w:val="both"/>
        <w:rPr>
          <w:rFonts w:eastAsia="Arial"/>
          <w:sz w:val="28"/>
          <w:szCs w:val="28"/>
        </w:rPr>
      </w:pPr>
      <w:r w:rsidRPr="002D179A">
        <w:rPr>
          <w:rFonts w:eastAsia="Arial"/>
          <w:sz w:val="28"/>
          <w:szCs w:val="28"/>
        </w:rPr>
        <w:t>Согласно проекту ГП, все объекты перспективного строительства на территории с.п. Красный Строитель планируется обеспечить тепловой энергией от проектируемых теп</w:t>
      </w:r>
      <w:r w:rsidRPr="002D179A">
        <w:rPr>
          <w:rFonts w:eastAsia="Arial"/>
          <w:sz w:val="28"/>
          <w:szCs w:val="28"/>
        </w:rPr>
        <w:softHyphen/>
        <w:t>лоисточников.</w:t>
      </w:r>
    </w:p>
    <w:p w:rsidR="002D179A" w:rsidRPr="002D179A" w:rsidRDefault="002D179A" w:rsidP="000B4FB5">
      <w:pPr>
        <w:widowControl w:val="0"/>
        <w:ind w:firstLine="740"/>
        <w:jc w:val="both"/>
        <w:rPr>
          <w:rFonts w:eastAsia="Arial"/>
          <w:sz w:val="28"/>
          <w:szCs w:val="28"/>
        </w:rPr>
      </w:pPr>
      <w:r w:rsidRPr="002D179A">
        <w:rPr>
          <w:rFonts w:eastAsia="Arial"/>
          <w:sz w:val="28"/>
          <w:szCs w:val="28"/>
        </w:rPr>
        <w:t>Для объектов соцкультбыта - отопительные модули, встроенные или пристро</w:t>
      </w:r>
      <w:r w:rsidRPr="002D179A">
        <w:rPr>
          <w:rFonts w:eastAsia="Arial"/>
          <w:sz w:val="28"/>
          <w:szCs w:val="28"/>
        </w:rPr>
        <w:softHyphen/>
        <w:t>енные котельные, с автоматизированным оборудованием, с высоким КПД.</w:t>
      </w:r>
    </w:p>
    <w:p w:rsidR="002D179A" w:rsidRPr="002D179A" w:rsidRDefault="002D179A" w:rsidP="000B4FB5">
      <w:pPr>
        <w:widowControl w:val="0"/>
        <w:ind w:firstLine="740"/>
        <w:jc w:val="both"/>
        <w:rPr>
          <w:rFonts w:eastAsia="Arial"/>
          <w:sz w:val="28"/>
          <w:szCs w:val="28"/>
        </w:rPr>
      </w:pPr>
      <w:r w:rsidRPr="002D179A">
        <w:rPr>
          <w:rFonts w:eastAsia="Arial"/>
          <w:sz w:val="28"/>
          <w:szCs w:val="28"/>
        </w:rPr>
        <w:t xml:space="preserve">Описание перспективных источников тепловой энергии с. п. Красный Строитель - </w:t>
      </w:r>
      <w:r>
        <w:rPr>
          <w:rFonts w:eastAsia="Arial"/>
          <w:sz w:val="28"/>
          <w:szCs w:val="28"/>
        </w:rPr>
        <w:t>представлено в таблице</w:t>
      </w:r>
      <w:r w:rsidRPr="002D179A">
        <w:rPr>
          <w:rFonts w:eastAsia="Arial"/>
          <w:sz w:val="28"/>
          <w:szCs w:val="28"/>
        </w:rPr>
        <w:t>.</w:t>
      </w:r>
    </w:p>
    <w:p w:rsidR="002D179A" w:rsidRPr="002D179A" w:rsidRDefault="002D179A" w:rsidP="000B4FB5">
      <w:pPr>
        <w:widowControl w:val="0"/>
        <w:ind w:firstLine="740"/>
        <w:jc w:val="both"/>
        <w:rPr>
          <w:rFonts w:eastAsia="Arial"/>
          <w:sz w:val="28"/>
          <w:szCs w:val="28"/>
        </w:rPr>
      </w:pPr>
      <w:r w:rsidRPr="002D179A">
        <w:rPr>
          <w:rFonts w:eastAsia="Arial"/>
          <w:sz w:val="28"/>
          <w:szCs w:val="28"/>
        </w:rPr>
        <w:t>В целях экономии тепловой энергии и, как следствие, экономии расхода газа, в проектируемых зданиях социальной сферы, применять автоматизированные системы отоп</w:t>
      </w:r>
      <w:r w:rsidRPr="002D179A">
        <w:rPr>
          <w:rFonts w:eastAsia="Arial"/>
          <w:sz w:val="28"/>
          <w:szCs w:val="28"/>
        </w:rPr>
        <w:softHyphen/>
        <w:t>ления, вентиляции и горячего водоснабжения. В автоматизированных тепловых пунк</w:t>
      </w:r>
      <w:r w:rsidRPr="002D179A">
        <w:rPr>
          <w:rFonts w:eastAsia="Arial"/>
          <w:sz w:val="28"/>
          <w:szCs w:val="28"/>
        </w:rPr>
        <w:softHyphen/>
        <w:t>тах устанавливать устройства погодного регулирования.</w:t>
      </w:r>
    </w:p>
    <w:p w:rsidR="002D179A" w:rsidRPr="002D179A" w:rsidRDefault="002D179A" w:rsidP="000B4FB5">
      <w:pPr>
        <w:widowControl w:val="0"/>
        <w:ind w:firstLine="740"/>
        <w:jc w:val="both"/>
        <w:rPr>
          <w:rFonts w:eastAsia="Arial"/>
          <w:sz w:val="28"/>
          <w:szCs w:val="28"/>
        </w:rPr>
      </w:pPr>
      <w:r w:rsidRPr="002D179A">
        <w:rPr>
          <w:rFonts w:eastAsia="Arial"/>
          <w:sz w:val="28"/>
          <w:szCs w:val="28"/>
        </w:rPr>
        <w:t>Весь жилой индивидуальный фонд обеспечивается тепловой энергией для нужд отопления и горячего водоснабжения от собственных теплоисточников - кот</w:t>
      </w:r>
      <w:r w:rsidRPr="002D179A">
        <w:rPr>
          <w:rFonts w:eastAsia="Arial"/>
          <w:sz w:val="28"/>
          <w:szCs w:val="28"/>
        </w:rPr>
        <w:softHyphen/>
        <w:t>лов различной модификации. Строительство источников централизованного теп</w:t>
      </w:r>
      <w:r w:rsidRPr="002D179A">
        <w:rPr>
          <w:rFonts w:eastAsia="Arial"/>
          <w:sz w:val="28"/>
          <w:szCs w:val="28"/>
        </w:rPr>
        <w:softHyphen/>
        <w:t>лоснабжения и тепловых сетей для ИЖС экономически нецелесообразно в связи с низкой плотностью тепловой нагрузки и низких нагрузках конечных потребителей.</w:t>
      </w:r>
    </w:p>
    <w:p w:rsidR="002D179A" w:rsidRPr="002D179A" w:rsidRDefault="002D179A" w:rsidP="000B4FB5">
      <w:pPr>
        <w:widowControl w:val="0"/>
        <w:shd w:val="clear" w:color="auto" w:fill="FFFFFF"/>
        <w:jc w:val="both"/>
        <w:rPr>
          <w:rFonts w:eastAsia="Arial"/>
          <w:sz w:val="28"/>
          <w:szCs w:val="28"/>
        </w:rPr>
      </w:pPr>
      <w:r w:rsidRPr="002D179A">
        <w:rPr>
          <w:rFonts w:eastAsia="Arial"/>
          <w:sz w:val="28"/>
          <w:szCs w:val="28"/>
        </w:rPr>
        <w:tab/>
        <w:t>Согласно генеральному плану, не все населенные пункты с.п. Красный Строитель газифицированы; по газопроводам низкого давления газ подается потребителям на хозяйственно-бытовые нужды и в качестве топлива для теплоисточников. Установ</w:t>
      </w:r>
      <w:r w:rsidRPr="002D179A">
        <w:rPr>
          <w:rFonts w:eastAsia="Arial"/>
          <w:sz w:val="28"/>
          <w:szCs w:val="28"/>
        </w:rPr>
        <w:softHyphen/>
        <w:t>ка индивидуальных источников, работающих на газообразном топливе возможна.</w:t>
      </w:r>
    </w:p>
    <w:p w:rsidR="00341ACB" w:rsidRDefault="00341ACB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5D5309" w:rsidRDefault="005D5309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0838BA" w:rsidRDefault="000838BA" w:rsidP="00341ACB">
      <w:pPr>
        <w:widowControl w:val="0"/>
        <w:rPr>
          <w:rFonts w:eastAsia="Arial"/>
          <w:b/>
          <w:color w:val="000000"/>
          <w:szCs w:val="22"/>
          <w:lang w:bidi="ru-RU"/>
        </w:rPr>
      </w:pPr>
    </w:p>
    <w:p w:rsidR="002D179A" w:rsidRPr="002D179A" w:rsidRDefault="002D179A" w:rsidP="00107DDE">
      <w:pPr>
        <w:widowControl w:val="0"/>
        <w:jc w:val="center"/>
        <w:rPr>
          <w:rFonts w:eastAsia="Arial"/>
          <w:b/>
          <w:color w:val="000000"/>
          <w:szCs w:val="22"/>
          <w:lang w:bidi="ru-RU"/>
        </w:rPr>
      </w:pPr>
      <w:r>
        <w:rPr>
          <w:rFonts w:eastAsia="Arial"/>
          <w:b/>
          <w:color w:val="000000"/>
          <w:szCs w:val="22"/>
          <w:lang w:bidi="ru-RU"/>
        </w:rPr>
        <w:lastRenderedPageBreak/>
        <w:t>Таблица</w:t>
      </w:r>
      <w:r w:rsidRPr="002D179A">
        <w:rPr>
          <w:rFonts w:eastAsia="Arial"/>
          <w:b/>
          <w:color w:val="000000"/>
          <w:szCs w:val="22"/>
          <w:lang w:bidi="ru-RU"/>
        </w:rPr>
        <w:t xml:space="preserve"> - Перспективные источни</w:t>
      </w:r>
      <w:r w:rsidR="00107DDE">
        <w:rPr>
          <w:rFonts w:eastAsia="Arial"/>
          <w:b/>
          <w:color w:val="000000"/>
          <w:szCs w:val="22"/>
          <w:lang w:bidi="ru-RU"/>
        </w:rPr>
        <w:t>ки теплоснабжения с.п. Красный С</w:t>
      </w:r>
      <w:r w:rsidRPr="002D179A">
        <w:rPr>
          <w:rFonts w:eastAsia="Arial"/>
          <w:b/>
          <w:color w:val="000000"/>
          <w:szCs w:val="22"/>
          <w:lang w:bidi="ru-RU"/>
        </w:rPr>
        <w:t>троитель</w:t>
      </w:r>
    </w:p>
    <w:p w:rsidR="002D179A" w:rsidRPr="002D179A" w:rsidRDefault="002D179A" w:rsidP="002D179A">
      <w:pPr>
        <w:widowControl w:val="0"/>
        <w:rPr>
          <w:rFonts w:eastAsia="Arial"/>
          <w:b/>
          <w:color w:val="000000"/>
          <w:szCs w:val="22"/>
          <w:lang w:bidi="ru-RU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3632"/>
      </w:tblGrid>
      <w:tr w:rsidR="002D179A" w:rsidRPr="002D179A" w:rsidTr="000B4FB5">
        <w:trPr>
          <w:trHeight w:hRule="exact" w:val="43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ind w:left="180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</w:p>
          <w:p w:rsidR="002D179A" w:rsidRPr="002D179A" w:rsidRDefault="002D179A" w:rsidP="002D179A">
            <w:pPr>
              <w:widowControl w:val="0"/>
              <w:spacing w:line="170" w:lineRule="exact"/>
              <w:ind w:left="180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Источник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Местоположение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235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Срок строи</w:t>
            </w: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softHyphen/>
              <w:t>тельства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235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Наименование объекта теплоснабжения</w:t>
            </w:r>
          </w:p>
        </w:tc>
      </w:tr>
      <w:tr w:rsidR="002D179A" w:rsidRPr="002D179A" w:rsidTr="000B4FB5">
        <w:trPr>
          <w:trHeight w:hRule="exact" w:val="6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п. Красный Строитель,  площадка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rPr>
                <w:rFonts w:eastAsia="Calibri"/>
                <w:sz w:val="18"/>
                <w:szCs w:val="18"/>
                <w:lang w:eastAsia="ar-SA"/>
              </w:rPr>
            </w:pPr>
            <w:r w:rsidRPr="002D179A">
              <w:rPr>
                <w:rFonts w:eastAsia="Calibri"/>
                <w:sz w:val="18"/>
                <w:szCs w:val="18"/>
                <w:lang w:eastAsia="ar-SA"/>
              </w:rPr>
              <w:t>ФОК: -спортивный зал,</w:t>
            </w:r>
          </w:p>
          <w:p w:rsidR="002D179A" w:rsidRPr="002D179A" w:rsidRDefault="002D179A" w:rsidP="002D179A">
            <w:pPr>
              <w:widowControl w:val="0"/>
              <w:rPr>
                <w:rFonts w:eastAsia="Calibri"/>
                <w:sz w:val="18"/>
                <w:szCs w:val="18"/>
                <w:lang w:eastAsia="ar-SA"/>
              </w:rPr>
            </w:pPr>
            <w:r w:rsidRPr="002D179A">
              <w:rPr>
                <w:rFonts w:eastAsia="Calibri"/>
                <w:sz w:val="18"/>
                <w:szCs w:val="18"/>
                <w:lang w:eastAsia="ar-SA"/>
              </w:rPr>
              <w:t>- бассейн 320 м</w:t>
            </w:r>
            <w:r w:rsidRPr="002D179A">
              <w:rPr>
                <w:rFonts w:eastAsia="Calibri"/>
                <w:sz w:val="18"/>
                <w:szCs w:val="18"/>
                <w:vertAlign w:val="superscript"/>
                <w:lang w:eastAsia="ar-SA"/>
              </w:rPr>
              <w:t>2</w:t>
            </w:r>
            <w:r w:rsidRPr="002D179A">
              <w:rPr>
                <w:rFonts w:eastAsia="Calibri"/>
                <w:sz w:val="18"/>
                <w:szCs w:val="18"/>
                <w:lang w:eastAsia="ar-SA"/>
              </w:rPr>
              <w:t xml:space="preserve"> зеркала воды,170 м</w:t>
            </w:r>
            <w:r w:rsidRPr="002D179A">
              <w:rPr>
                <w:rFonts w:eastAsia="Calibri"/>
                <w:sz w:val="18"/>
                <w:szCs w:val="18"/>
                <w:vertAlign w:val="superscript"/>
                <w:lang w:eastAsia="ar-SA"/>
              </w:rPr>
              <w:t>2</w:t>
            </w:r>
            <w:r w:rsidRPr="002D179A">
              <w:rPr>
                <w:rFonts w:eastAsia="Calibri"/>
                <w:sz w:val="18"/>
                <w:szCs w:val="18"/>
                <w:lang w:eastAsia="ar-SA"/>
              </w:rPr>
              <w:t xml:space="preserve"> площади пола, </w:t>
            </w: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hanging="2640"/>
              <w:jc w:val="both"/>
              <w:rPr>
                <w:rFonts w:eastAsia="Arial"/>
                <w:color w:val="000000"/>
                <w:sz w:val="28"/>
                <w:szCs w:val="28"/>
                <w:lang w:bidi="ru-RU"/>
              </w:rPr>
            </w:pPr>
          </w:p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8"/>
                <w:szCs w:val="28"/>
                <w:highlight w:val="yellow"/>
              </w:rPr>
            </w:pPr>
            <w:r w:rsidRPr="002D179A">
              <w:rPr>
                <w:rFonts w:eastAsia="Arial"/>
                <w:color w:val="000000"/>
                <w:sz w:val="28"/>
                <w:szCs w:val="28"/>
                <w:lang w:bidi="ru-RU"/>
              </w:rPr>
              <w:t>320 м2 зеркала воды</w:t>
            </w:r>
          </w:p>
        </w:tc>
      </w:tr>
      <w:tr w:rsidR="002D179A" w:rsidRPr="002D179A" w:rsidTr="000B4FB5">
        <w:trPr>
          <w:trHeight w:hRule="exact" w:val="5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sz w:val="17"/>
                <w:szCs w:val="17"/>
              </w:rPr>
              <w:t>п. Красный Строитель, ул. Рабочая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Магазин 60 кв. м торговой площади</w:t>
            </w:r>
          </w:p>
        </w:tc>
      </w:tr>
      <w:tr w:rsidR="002D179A" w:rsidRPr="002D179A" w:rsidTr="000B4FB5">
        <w:trPr>
          <w:trHeight w:hRule="exact" w:val="52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п. Красный Строитель площадка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 xml:space="preserve">Магазин </w:t>
            </w:r>
            <w:r w:rsidRPr="002D179A">
              <w:rPr>
                <w:rFonts w:eastAsia="Arial"/>
                <w:sz w:val="17"/>
                <w:szCs w:val="17"/>
              </w:rPr>
              <w:t>170 кв. м торговой площади</w:t>
            </w:r>
          </w:p>
        </w:tc>
      </w:tr>
      <w:tr w:rsidR="002D179A" w:rsidRPr="002D179A" w:rsidTr="000B4FB5">
        <w:trPr>
          <w:trHeight w:hRule="exact" w:val="52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sz w:val="17"/>
                <w:szCs w:val="17"/>
              </w:rPr>
              <w:t>п. Красный Строитель площадка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spacing w:line="235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Кафе 60 мест</w:t>
            </w:r>
          </w:p>
        </w:tc>
      </w:tr>
      <w:tr w:rsidR="002D179A" w:rsidRPr="002D179A" w:rsidTr="000B4FB5">
        <w:trPr>
          <w:trHeight w:hRule="exact" w:val="55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sz w:val="17"/>
                <w:szCs w:val="17"/>
              </w:rPr>
              <w:t>п. Красный Строитель  ул. Первомайская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Кафе 35 мест</w:t>
            </w:r>
          </w:p>
        </w:tc>
      </w:tr>
      <w:tr w:rsidR="002D179A" w:rsidRPr="002D179A" w:rsidTr="000B4FB5">
        <w:trPr>
          <w:trHeight w:hRule="exact" w:val="58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sz w:val="17"/>
                <w:szCs w:val="17"/>
              </w:rPr>
              <w:t>п. Красный Строитель площадка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ind w:left="180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Предприятие бытового обслуживания на 14 рабочих мест</w:t>
            </w:r>
          </w:p>
        </w:tc>
      </w:tr>
      <w:tr w:rsidR="002D179A" w:rsidRPr="002D179A" w:rsidTr="000B4FB5">
        <w:trPr>
          <w:trHeight w:hRule="exact" w:val="56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26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п</w:t>
            </w:r>
            <w:r w:rsidRPr="002D179A">
              <w:rPr>
                <w:rFonts w:eastAsia="Arial"/>
                <w:sz w:val="17"/>
                <w:szCs w:val="17"/>
              </w:rPr>
              <w:t>. Красный Строитель площадка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Администрация сельского поселения 10 рабочих мест, Отделение связи (в здании администрации) 1 операционная касса</w:t>
            </w:r>
          </w:p>
        </w:tc>
      </w:tr>
      <w:tr w:rsidR="002D179A" w:rsidRPr="002D179A" w:rsidTr="000B4FB5">
        <w:trPr>
          <w:trHeight w:hRule="exact" w:val="57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sz w:val="17"/>
                <w:szCs w:val="17"/>
              </w:rPr>
              <w:t>п. Красный Строитель площадка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 xml:space="preserve">Гостиница, </w:t>
            </w:r>
            <w:r w:rsidRPr="002D179A">
              <w:rPr>
                <w:rFonts w:eastAsia="Arial"/>
                <w:sz w:val="17"/>
                <w:szCs w:val="17"/>
              </w:rPr>
              <w:t>20 мест</w:t>
            </w:r>
          </w:p>
        </w:tc>
      </w:tr>
      <w:tr w:rsidR="002D179A" w:rsidRPr="002D179A" w:rsidTr="000B4FB5">
        <w:trPr>
          <w:trHeight w:hRule="exact" w:val="45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с. Зубовка ул. № 1</w:t>
            </w:r>
          </w:p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sz w:val="17"/>
                <w:szCs w:val="17"/>
              </w:rPr>
              <w:t>ул.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ФАП (модульный вариант с аптекой) 15 посещений в смену</w:t>
            </w:r>
          </w:p>
        </w:tc>
      </w:tr>
      <w:tr w:rsidR="002D179A" w:rsidRPr="002D179A" w:rsidTr="000B4FB5">
        <w:trPr>
          <w:trHeight w:hRule="exact" w:val="52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hanging="44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 xml:space="preserve">с. Зубовка </w:t>
            </w:r>
            <w:r w:rsidRPr="002D179A">
              <w:rPr>
                <w:rFonts w:eastAsia="Arial"/>
                <w:sz w:val="17"/>
                <w:szCs w:val="17"/>
              </w:rPr>
              <w:t>ул. № 1</w:t>
            </w:r>
          </w:p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Ул.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sz w:val="17"/>
                <w:szCs w:val="17"/>
              </w:rPr>
              <w:t>Спортивный зал (в составе ЦД) 200 м</w:t>
            </w:r>
            <w:r w:rsidRPr="002D179A">
              <w:rPr>
                <w:rFonts w:eastAsia="Arial"/>
                <w:sz w:val="17"/>
                <w:szCs w:val="17"/>
                <w:vertAlign w:val="superscript"/>
              </w:rPr>
              <w:t>2</w:t>
            </w:r>
            <w:r w:rsidRPr="002D179A">
              <w:rPr>
                <w:rFonts w:eastAsia="Arial"/>
                <w:sz w:val="17"/>
                <w:szCs w:val="17"/>
              </w:rPr>
              <w:t xml:space="preserve"> площади пола</w:t>
            </w:r>
          </w:p>
        </w:tc>
      </w:tr>
      <w:tr w:rsidR="002D179A" w:rsidRPr="002D179A" w:rsidTr="000B4FB5">
        <w:trPr>
          <w:trHeight w:hRule="exact" w:val="7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с. Зубовка ул.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firstLine="13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Центр досуга (с библиотекой) 160 мест,</w:t>
            </w:r>
            <w:r w:rsidRPr="002D179A">
              <w:rPr>
                <w:rFonts w:eastAsia="Arial"/>
                <w:sz w:val="17"/>
                <w:szCs w:val="17"/>
              </w:rPr>
              <w:t>4.4 тыс. единиц хранения, 3 читательских места</w:t>
            </w: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sz w:val="17"/>
                <w:szCs w:val="17"/>
              </w:rPr>
              <w:t>3 читательских места</w:t>
            </w: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hanging="2640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hanging="2640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hanging="2640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hanging="2640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4.4 тыс. единиц хранения,</w:t>
            </w:r>
          </w:p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22"/>
                <w:szCs w:val="22"/>
                <w:highlight w:val="yellow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3 читательских места</w:t>
            </w:r>
          </w:p>
        </w:tc>
      </w:tr>
      <w:tr w:rsidR="002D179A" w:rsidRPr="002D179A" w:rsidTr="000B4FB5">
        <w:trPr>
          <w:trHeight w:hRule="exact" w:val="5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color w:val="000000"/>
                <w:sz w:val="17"/>
                <w:szCs w:val="17"/>
                <w:highlight w:val="yellow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color w:val="000000"/>
                <w:sz w:val="17"/>
                <w:szCs w:val="17"/>
                <w:highlight w:val="yellow"/>
                <w:lang w:bidi="ru-RU"/>
              </w:rPr>
            </w:pPr>
            <w:r w:rsidRPr="002D179A">
              <w:rPr>
                <w:rFonts w:eastAsia="Arial"/>
                <w:sz w:val="17"/>
                <w:szCs w:val="17"/>
              </w:rPr>
              <w:t>с. Зубовка ул.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sz w:val="17"/>
                <w:szCs w:val="17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Магазин 90 кв. м торговой площади</w:t>
            </w:r>
          </w:p>
        </w:tc>
      </w:tr>
      <w:tr w:rsidR="002D179A" w:rsidRPr="002D179A" w:rsidTr="000B4FB5">
        <w:trPr>
          <w:trHeight w:hRule="exact" w:val="5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jc w:val="center"/>
              <w:rPr>
                <w:rFonts w:eastAsia="Arial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sz w:val="17"/>
                <w:szCs w:val="17"/>
              </w:rPr>
              <w:t>с. Зубовка ул. № 1</w:t>
            </w:r>
          </w:p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  <w:lang w:bidi="ru-RU"/>
              </w:rPr>
              <w:t>ул.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 xml:space="preserve">Кафе </w:t>
            </w:r>
            <w:r w:rsidRPr="002D179A">
              <w:rPr>
                <w:rFonts w:eastAsia="Arial"/>
                <w:sz w:val="17"/>
                <w:szCs w:val="17"/>
                <w:lang w:bidi="ru-RU"/>
              </w:rPr>
              <w:t>35 мест</w:t>
            </w:r>
          </w:p>
        </w:tc>
      </w:tr>
      <w:tr w:rsidR="002D179A" w:rsidRPr="002D179A" w:rsidTr="000B4FB5">
        <w:trPr>
          <w:trHeight w:hRule="exact" w:val="5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sz w:val="17"/>
                <w:szCs w:val="17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410" w:lineRule="exact"/>
              <w:jc w:val="center"/>
              <w:rPr>
                <w:rFonts w:eastAsia="Arial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sz w:val="17"/>
                <w:szCs w:val="17"/>
              </w:rPr>
              <w:t>с. Зубовка ул. № 1</w:t>
            </w: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Предприятие бытового обслуживания на 8 рабочих мест</w:t>
            </w:r>
          </w:p>
        </w:tc>
      </w:tr>
      <w:tr w:rsidR="002D179A" w:rsidRPr="002D179A" w:rsidTr="000B4FB5">
        <w:trPr>
          <w:trHeight w:hRule="exact" w:val="128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41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с. Зубовка 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</w:p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</w:p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</w:p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 xml:space="preserve">Предприятие коммунально-бытового обслуживания (малой мощности): </w:t>
            </w:r>
          </w:p>
          <w:p w:rsidR="002D179A" w:rsidRPr="002D179A" w:rsidRDefault="002D179A" w:rsidP="002D179A">
            <w:pPr>
              <w:widowControl w:val="0"/>
              <w:shd w:val="clear" w:color="auto" w:fill="FFFFFF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прачечная самообслуживания</w:t>
            </w:r>
          </w:p>
          <w:p w:rsidR="002D179A" w:rsidRPr="002D179A" w:rsidRDefault="002D179A" w:rsidP="002D179A">
            <w:pPr>
              <w:widowControl w:val="0"/>
              <w:shd w:val="clear" w:color="auto" w:fill="FFFFFF"/>
              <w:ind w:firstLine="13"/>
              <w:jc w:val="center"/>
              <w:rPr>
                <w:rFonts w:eastAsia="Arial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химчистка самообслуживания, баня</w:t>
            </w:r>
            <w:r w:rsidRPr="002D179A">
              <w:rPr>
                <w:rFonts w:eastAsia="Arial"/>
                <w:sz w:val="17"/>
                <w:szCs w:val="17"/>
                <w:lang w:bidi="ru-RU"/>
              </w:rPr>
              <w:t>на 95 кг белья в смену,</w:t>
            </w: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/>
              <w:ind w:firstLine="13"/>
              <w:jc w:val="center"/>
              <w:rPr>
                <w:rFonts w:eastAsia="Arial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sz w:val="17"/>
                <w:szCs w:val="17"/>
                <w:lang w:bidi="ru-RU"/>
              </w:rPr>
              <w:t>на 4,7 кг вещей в смену,</w:t>
            </w:r>
          </w:p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230" w:lineRule="exact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sz w:val="17"/>
                <w:szCs w:val="17"/>
                <w:lang w:bidi="ru-RU"/>
              </w:rPr>
              <w:t>на 22 места</w:t>
            </w:r>
          </w:p>
        </w:tc>
      </w:tr>
      <w:tr w:rsidR="002D179A" w:rsidRPr="002D179A" w:rsidTr="000B4FB5">
        <w:trPr>
          <w:trHeight w:hRule="exact" w:val="56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Индивидуальный источник отопления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41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 xml:space="preserve">п. Безводовка ул. Речная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</w:p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до 2033 г.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line="230" w:lineRule="exact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ФАП (модульный вариант с аптекой) 10 посещений в смену</w:t>
            </w:r>
          </w:p>
        </w:tc>
      </w:tr>
      <w:tr w:rsidR="002D179A" w:rsidRPr="002D179A" w:rsidTr="000B4FB5">
        <w:trPr>
          <w:trHeight w:hRule="exact" w:val="55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Индивидуальный источник отопления</w:t>
            </w:r>
          </w:p>
          <w:p w:rsidR="002D179A" w:rsidRPr="002D179A" w:rsidRDefault="002D179A" w:rsidP="002D179A">
            <w:pPr>
              <w:widowControl w:val="0"/>
              <w:spacing w:line="230" w:lineRule="exact"/>
              <w:jc w:val="center"/>
              <w:rPr>
                <w:rFonts w:eastAsia="Arial"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after="780" w:line="41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п. Безводовка ул. Речная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</w:p>
          <w:p w:rsidR="002D179A" w:rsidRPr="002D179A" w:rsidRDefault="002D179A" w:rsidP="002D179A">
            <w:pPr>
              <w:widowControl w:val="0"/>
              <w:spacing w:line="170" w:lineRule="exact"/>
              <w:jc w:val="center"/>
              <w:rPr>
                <w:rFonts w:eastAsia="Arial"/>
                <w:sz w:val="17"/>
                <w:szCs w:val="17"/>
              </w:rPr>
            </w:pPr>
            <w:r w:rsidRPr="002D179A">
              <w:rPr>
                <w:rFonts w:eastAsia="Arial"/>
                <w:sz w:val="17"/>
                <w:szCs w:val="17"/>
              </w:rPr>
              <w:t>до 2033 г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179A" w:rsidRPr="002D179A" w:rsidRDefault="002D179A" w:rsidP="002D179A">
            <w:pPr>
              <w:widowControl w:val="0"/>
              <w:shd w:val="clear" w:color="auto" w:fill="FFFFFF"/>
              <w:spacing w:line="230" w:lineRule="exact"/>
              <w:ind w:firstLine="13"/>
              <w:jc w:val="center"/>
              <w:rPr>
                <w:rFonts w:eastAsia="Arial"/>
                <w:color w:val="000000"/>
                <w:sz w:val="17"/>
                <w:szCs w:val="17"/>
                <w:lang w:bidi="ru-RU"/>
              </w:rPr>
            </w:pPr>
            <w:r w:rsidRPr="002D179A">
              <w:rPr>
                <w:rFonts w:eastAsia="Arial"/>
                <w:color w:val="000000"/>
                <w:sz w:val="17"/>
                <w:szCs w:val="17"/>
                <w:lang w:bidi="ru-RU"/>
              </w:rPr>
              <w:t>Магазин 40 кв. м торговой площади</w:t>
            </w:r>
          </w:p>
        </w:tc>
      </w:tr>
    </w:tbl>
    <w:p w:rsidR="00564C4C" w:rsidRDefault="00CA49B4" w:rsidP="002D179A">
      <w:pPr>
        <w:pStyle w:val="22"/>
        <w:keepNext/>
        <w:keepLines/>
        <w:shd w:val="clear" w:color="auto" w:fill="auto"/>
        <w:spacing w:before="0" w:after="0" w:line="240" w:lineRule="auto"/>
        <w:ind w:right="2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</w:p>
    <w:p w:rsidR="003B7939" w:rsidRPr="00C53C01" w:rsidRDefault="00C53C01" w:rsidP="00564C4C">
      <w:pPr>
        <w:pStyle w:val="22"/>
        <w:keepNext/>
        <w:keepLines/>
        <w:shd w:val="clear" w:color="auto" w:fill="auto"/>
        <w:spacing w:before="0" w:after="0" w:line="240" w:lineRule="auto"/>
        <w:ind w:right="20" w:firstLine="708"/>
        <w:jc w:val="both"/>
        <w:rPr>
          <w:b w:val="0"/>
          <w:sz w:val="28"/>
          <w:szCs w:val="28"/>
        </w:rPr>
      </w:pPr>
      <w:r w:rsidRPr="00C53C01">
        <w:rPr>
          <w:b w:val="0"/>
          <w:sz w:val="28"/>
          <w:szCs w:val="28"/>
          <w:lang w:val="ru-RU"/>
        </w:rPr>
        <w:t>Г</w:t>
      </w:r>
      <w:r w:rsidR="003B7939" w:rsidRPr="00C53C01">
        <w:rPr>
          <w:b w:val="0"/>
          <w:sz w:val="28"/>
          <w:szCs w:val="28"/>
        </w:rPr>
        <w:t>енеральн</w:t>
      </w:r>
      <w:r w:rsidRPr="00C53C01">
        <w:rPr>
          <w:b w:val="0"/>
          <w:sz w:val="28"/>
          <w:szCs w:val="28"/>
          <w:lang w:val="ru-RU"/>
        </w:rPr>
        <w:t>ым</w:t>
      </w:r>
      <w:r w:rsidR="003B7939" w:rsidRPr="00C53C01">
        <w:rPr>
          <w:b w:val="0"/>
          <w:sz w:val="28"/>
          <w:szCs w:val="28"/>
        </w:rPr>
        <w:t xml:space="preserve"> план</w:t>
      </w:r>
      <w:r w:rsidRPr="00C53C01">
        <w:rPr>
          <w:b w:val="0"/>
          <w:sz w:val="28"/>
          <w:szCs w:val="28"/>
          <w:lang w:val="ru-RU"/>
        </w:rPr>
        <w:t>ом сельского поселения Красный Строитель</w:t>
      </w:r>
      <w:r w:rsidR="003B7939" w:rsidRPr="00C53C0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 xml:space="preserve">предусмотрены </w:t>
      </w:r>
      <w:r w:rsidR="003B7939" w:rsidRPr="00C53C01">
        <w:rPr>
          <w:b w:val="0"/>
          <w:sz w:val="28"/>
          <w:szCs w:val="28"/>
        </w:rPr>
        <w:t>необходимые мероприятия по развитию объектов теплоснабжения и тепловых сетей до 203</w:t>
      </w:r>
      <w:r w:rsidR="00970E34" w:rsidRPr="00C53C01">
        <w:rPr>
          <w:b w:val="0"/>
          <w:sz w:val="28"/>
          <w:szCs w:val="28"/>
        </w:rPr>
        <w:t>3</w:t>
      </w:r>
      <w:r w:rsidR="003B7939" w:rsidRPr="00C53C01">
        <w:rPr>
          <w:b w:val="0"/>
          <w:sz w:val="28"/>
          <w:szCs w:val="28"/>
        </w:rPr>
        <w:t xml:space="preserve"> г.:</w:t>
      </w:r>
      <w:bookmarkEnd w:id="10"/>
    </w:p>
    <w:p w:rsidR="00796659" w:rsidRPr="00E21D5A" w:rsidRDefault="00796659" w:rsidP="00F52C8B">
      <w:pPr>
        <w:pStyle w:val="a9"/>
        <w:spacing w:after="0"/>
        <w:ind w:left="120" w:right="-142"/>
        <w:rPr>
          <w:sz w:val="28"/>
          <w:szCs w:val="28"/>
        </w:rPr>
      </w:pPr>
    </w:p>
    <w:p w:rsidR="003B7939" w:rsidRPr="00E21D5A" w:rsidRDefault="00C53C01" w:rsidP="0071669C">
      <w:pPr>
        <w:pStyle w:val="a9"/>
        <w:spacing w:after="0"/>
        <w:ind w:right="-142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3B7939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>2</w:t>
      </w:r>
      <w:r w:rsidR="003B7939" w:rsidRPr="00E21D5A">
        <w:rPr>
          <w:sz w:val="28"/>
          <w:szCs w:val="28"/>
        </w:rPr>
        <w:t>. Предложения по техническому перевооружению источников тепловой энергии с целью повышения эффективности работы систем теплоснабжения.</w:t>
      </w:r>
    </w:p>
    <w:p w:rsidR="000B4FB5" w:rsidRDefault="000B4FB5" w:rsidP="0071669C">
      <w:pPr>
        <w:pStyle w:val="a9"/>
        <w:spacing w:after="0"/>
        <w:ind w:right="-142"/>
        <w:jc w:val="both"/>
        <w:rPr>
          <w:sz w:val="28"/>
          <w:szCs w:val="28"/>
        </w:rPr>
      </w:pPr>
    </w:p>
    <w:p w:rsidR="000838BA" w:rsidRDefault="000838BA" w:rsidP="000B4FB5">
      <w:pPr>
        <w:pStyle w:val="a9"/>
        <w:spacing w:after="0"/>
        <w:ind w:right="-142"/>
        <w:jc w:val="center"/>
        <w:rPr>
          <w:sz w:val="28"/>
          <w:szCs w:val="28"/>
        </w:rPr>
      </w:pPr>
    </w:p>
    <w:p w:rsidR="003B7939" w:rsidRDefault="003B7939" w:rsidP="000B4FB5">
      <w:pPr>
        <w:pStyle w:val="a9"/>
        <w:spacing w:after="0"/>
        <w:ind w:right="-142"/>
        <w:jc w:val="center"/>
        <w:rPr>
          <w:sz w:val="28"/>
          <w:szCs w:val="28"/>
        </w:rPr>
      </w:pPr>
      <w:r w:rsidRPr="00E21D5A">
        <w:rPr>
          <w:sz w:val="28"/>
          <w:szCs w:val="28"/>
        </w:rPr>
        <w:lastRenderedPageBreak/>
        <w:t>Предложения по техническому перевооружению и совершенствовании ис</w:t>
      </w:r>
      <w:r w:rsidRPr="00E21D5A">
        <w:rPr>
          <w:sz w:val="28"/>
          <w:szCs w:val="28"/>
        </w:rPr>
        <w:softHyphen/>
        <w:t>точников тепла</w:t>
      </w:r>
    </w:p>
    <w:p w:rsidR="000B4FB5" w:rsidRDefault="000B4FB5" w:rsidP="0071669C">
      <w:pPr>
        <w:pStyle w:val="a9"/>
        <w:spacing w:after="0"/>
        <w:ind w:right="-142"/>
        <w:jc w:val="both"/>
        <w:rPr>
          <w:sz w:val="28"/>
          <w:szCs w:val="28"/>
        </w:rPr>
      </w:pPr>
    </w:p>
    <w:p w:rsidR="000B4FB5" w:rsidRPr="00E21D5A" w:rsidRDefault="000B4FB5" w:rsidP="0071669C">
      <w:pPr>
        <w:pStyle w:val="a9"/>
        <w:spacing w:after="0"/>
        <w:ind w:right="-142"/>
        <w:jc w:val="both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891"/>
        <w:gridCol w:w="3764"/>
      </w:tblGrid>
      <w:tr w:rsidR="00152A9E" w:rsidRPr="00757753" w:rsidTr="00C53C01">
        <w:tc>
          <w:tcPr>
            <w:tcW w:w="2694" w:type="dxa"/>
          </w:tcPr>
          <w:p w:rsidR="003B7939" w:rsidRPr="00757753" w:rsidRDefault="003B7939" w:rsidP="002E5265">
            <w:pPr>
              <w:jc w:val="center"/>
            </w:pPr>
            <w:r w:rsidRPr="00757753">
              <w:t>Наименование котельной</w:t>
            </w:r>
          </w:p>
        </w:tc>
        <w:tc>
          <w:tcPr>
            <w:tcW w:w="2891" w:type="dxa"/>
          </w:tcPr>
          <w:p w:rsidR="003B7939" w:rsidRPr="00757753" w:rsidRDefault="003B7939" w:rsidP="002E5265">
            <w:pPr>
              <w:jc w:val="center"/>
            </w:pPr>
            <w:r w:rsidRPr="00757753">
              <w:t>Пр</w:t>
            </w:r>
            <w:r w:rsidR="00E44A01" w:rsidRPr="00757753">
              <w:t>едложения по модерни</w:t>
            </w:r>
            <w:r w:rsidRPr="00757753">
              <w:t>зации котельных</w:t>
            </w:r>
          </w:p>
        </w:tc>
        <w:tc>
          <w:tcPr>
            <w:tcW w:w="3764" w:type="dxa"/>
          </w:tcPr>
          <w:p w:rsidR="003B7939" w:rsidRPr="00757753" w:rsidRDefault="003B7939" w:rsidP="007501FD">
            <w:pPr>
              <w:spacing w:line="340" w:lineRule="atLeast"/>
              <w:jc w:val="center"/>
            </w:pPr>
            <w:r w:rsidRPr="00757753">
              <w:t>Вид работ, описание</w:t>
            </w:r>
          </w:p>
        </w:tc>
      </w:tr>
      <w:tr w:rsidR="00152A9E" w:rsidRPr="00757753" w:rsidTr="00C53C01">
        <w:tc>
          <w:tcPr>
            <w:tcW w:w="2694" w:type="dxa"/>
          </w:tcPr>
          <w:p w:rsidR="004168C4" w:rsidRDefault="00456E01" w:rsidP="00C53C01">
            <w:pPr>
              <w:jc w:val="center"/>
            </w:pPr>
            <w:r>
              <w:t>Мини-котельная</w:t>
            </w:r>
            <w:r w:rsidR="004168C4" w:rsidRPr="003E1F8F">
              <w:t xml:space="preserve"> № 1,</w:t>
            </w:r>
          </w:p>
          <w:p w:rsidR="004168C4" w:rsidRPr="007A3CE4" w:rsidRDefault="004168C4" w:rsidP="00C53C01">
            <w:pPr>
              <w:jc w:val="center"/>
            </w:pPr>
            <w:r w:rsidRPr="003E1F8F">
              <w:t>2 микрорайон, 2а</w:t>
            </w:r>
          </w:p>
        </w:tc>
        <w:tc>
          <w:tcPr>
            <w:tcW w:w="2891" w:type="dxa"/>
          </w:tcPr>
          <w:p w:rsidR="004168C4" w:rsidRPr="00152A9E" w:rsidRDefault="00152A9E" w:rsidP="00C53C01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152A9E">
              <w:rPr>
                <w:lang w:val="ru-RU" w:eastAsia="ru-RU"/>
              </w:rPr>
              <w:t>установка тепло</w:t>
            </w:r>
            <w:r w:rsidR="004168C4" w:rsidRPr="00152A9E">
              <w:rPr>
                <w:lang w:val="ru-RU" w:eastAsia="ru-RU"/>
              </w:rPr>
              <w:t>счетчика.</w:t>
            </w:r>
          </w:p>
        </w:tc>
        <w:tc>
          <w:tcPr>
            <w:tcW w:w="3764" w:type="dxa"/>
          </w:tcPr>
          <w:p w:rsidR="004168C4" w:rsidRPr="00152A9E" w:rsidRDefault="004168C4" w:rsidP="00C53C01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152A9E">
              <w:rPr>
                <w:lang w:val="ru-RU" w:eastAsia="ru-RU"/>
              </w:rPr>
              <w:t>Организация учета отпущенно</w:t>
            </w:r>
            <w:r w:rsidRPr="00152A9E">
              <w:rPr>
                <w:lang w:val="ru-RU" w:eastAsia="ru-RU"/>
              </w:rPr>
              <w:softHyphen/>
              <w:t>го теплоносителя.</w:t>
            </w:r>
          </w:p>
        </w:tc>
      </w:tr>
      <w:tr w:rsidR="00152A9E" w:rsidRPr="00757753" w:rsidTr="00C53C01">
        <w:trPr>
          <w:trHeight w:val="579"/>
        </w:trPr>
        <w:tc>
          <w:tcPr>
            <w:tcW w:w="2694" w:type="dxa"/>
          </w:tcPr>
          <w:p w:rsidR="004168C4" w:rsidRDefault="00456E01" w:rsidP="00C53C01">
            <w:pPr>
              <w:jc w:val="center"/>
            </w:pPr>
            <w:r>
              <w:t>Мини-котельная</w:t>
            </w:r>
            <w:r w:rsidR="004168C4" w:rsidRPr="00E059A3">
              <w:t xml:space="preserve"> № 2,</w:t>
            </w:r>
          </w:p>
          <w:p w:rsidR="004168C4" w:rsidRPr="00E059A3" w:rsidRDefault="004168C4" w:rsidP="00C53C01">
            <w:pPr>
              <w:jc w:val="center"/>
            </w:pPr>
            <w:r w:rsidRPr="00E059A3">
              <w:t>2 микрорайон, 5а</w:t>
            </w:r>
          </w:p>
        </w:tc>
        <w:tc>
          <w:tcPr>
            <w:tcW w:w="2891" w:type="dxa"/>
          </w:tcPr>
          <w:p w:rsidR="004168C4" w:rsidRPr="00152A9E" w:rsidRDefault="00152A9E" w:rsidP="00C53C01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152A9E">
              <w:rPr>
                <w:lang w:val="ru-RU" w:eastAsia="ru-RU"/>
              </w:rPr>
              <w:t>установка теплосчетчика, замена котлов</w:t>
            </w:r>
          </w:p>
        </w:tc>
        <w:tc>
          <w:tcPr>
            <w:tcW w:w="3764" w:type="dxa"/>
          </w:tcPr>
          <w:p w:rsidR="004168C4" w:rsidRPr="00152A9E" w:rsidRDefault="004168C4" w:rsidP="00C53C01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152A9E">
              <w:rPr>
                <w:lang w:val="ru-RU" w:eastAsia="ru-RU"/>
              </w:rPr>
              <w:t>Организация учета отпущенно</w:t>
            </w:r>
            <w:r w:rsidRPr="00152A9E">
              <w:rPr>
                <w:lang w:val="ru-RU" w:eastAsia="ru-RU"/>
              </w:rPr>
              <w:softHyphen/>
              <w:t>го теплоносителя</w:t>
            </w:r>
            <w:r w:rsidR="00152A9E" w:rsidRPr="00152A9E">
              <w:rPr>
                <w:lang w:val="ru-RU" w:eastAsia="ru-RU"/>
              </w:rPr>
              <w:t xml:space="preserve">, </w:t>
            </w:r>
            <w:r w:rsidR="00152A9E" w:rsidRPr="00152A9E">
              <w:t>замена котлов</w:t>
            </w:r>
          </w:p>
        </w:tc>
      </w:tr>
      <w:tr w:rsidR="00152A9E" w:rsidRPr="00757753" w:rsidTr="00C53C01">
        <w:tc>
          <w:tcPr>
            <w:tcW w:w="2694" w:type="dxa"/>
          </w:tcPr>
          <w:p w:rsidR="004168C4" w:rsidRDefault="00456E01" w:rsidP="00C53C01">
            <w:pPr>
              <w:jc w:val="center"/>
            </w:pPr>
            <w:r>
              <w:t>Мини-котельная</w:t>
            </w:r>
            <w:r w:rsidR="004168C4" w:rsidRPr="003E1F8F">
              <w:t xml:space="preserve"> № 3,</w:t>
            </w:r>
          </w:p>
          <w:p w:rsidR="004168C4" w:rsidRPr="00E059A3" w:rsidRDefault="004168C4" w:rsidP="00C53C01">
            <w:pPr>
              <w:jc w:val="center"/>
            </w:pPr>
            <w:r w:rsidRPr="003E1F8F">
              <w:t>1 микрорайон, 3а</w:t>
            </w:r>
          </w:p>
        </w:tc>
        <w:tc>
          <w:tcPr>
            <w:tcW w:w="2891" w:type="dxa"/>
          </w:tcPr>
          <w:p w:rsidR="004168C4" w:rsidRPr="00152A9E" w:rsidRDefault="004168C4" w:rsidP="00C53C01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152A9E">
              <w:rPr>
                <w:lang w:val="ru-RU" w:eastAsia="ru-RU"/>
              </w:rPr>
              <w:t>установка теплосчетчика</w:t>
            </w:r>
          </w:p>
        </w:tc>
        <w:tc>
          <w:tcPr>
            <w:tcW w:w="3764" w:type="dxa"/>
          </w:tcPr>
          <w:p w:rsidR="004168C4" w:rsidRPr="00152A9E" w:rsidRDefault="00152A9E" w:rsidP="00C53C01">
            <w:pPr>
              <w:pStyle w:val="a9"/>
              <w:spacing w:after="0"/>
              <w:jc w:val="center"/>
              <w:rPr>
                <w:lang w:val="ru-RU" w:eastAsia="ru-RU"/>
              </w:rPr>
            </w:pPr>
            <w:r w:rsidRPr="00152A9E">
              <w:rPr>
                <w:lang w:val="ru-RU" w:eastAsia="ru-RU"/>
              </w:rPr>
              <w:t>О</w:t>
            </w:r>
            <w:r w:rsidR="004168C4" w:rsidRPr="00152A9E">
              <w:rPr>
                <w:lang w:val="ru-RU" w:eastAsia="ru-RU"/>
              </w:rPr>
              <w:t>рганизация учета отпущенно</w:t>
            </w:r>
            <w:r w:rsidR="004168C4" w:rsidRPr="00152A9E">
              <w:rPr>
                <w:lang w:val="ru-RU" w:eastAsia="ru-RU"/>
              </w:rPr>
              <w:softHyphen/>
              <w:t>го теплоносителя</w:t>
            </w:r>
            <w:r w:rsidRPr="00152A9E">
              <w:rPr>
                <w:lang w:val="ru-RU" w:eastAsia="ru-RU"/>
              </w:rPr>
              <w:t xml:space="preserve">, </w:t>
            </w:r>
            <w:r w:rsidR="004168C4" w:rsidRPr="00152A9E">
              <w:rPr>
                <w:lang w:val="ru-RU" w:eastAsia="ru-RU"/>
              </w:rPr>
              <w:t xml:space="preserve"> </w:t>
            </w:r>
            <w:r w:rsidRPr="00152A9E">
              <w:rPr>
                <w:lang w:val="ru-RU" w:eastAsia="ru-RU"/>
              </w:rPr>
              <w:t>замена котлов</w:t>
            </w:r>
          </w:p>
        </w:tc>
      </w:tr>
      <w:tr w:rsidR="00152A9E" w:rsidRPr="00757753" w:rsidTr="00C53C01">
        <w:tc>
          <w:tcPr>
            <w:tcW w:w="2694" w:type="dxa"/>
          </w:tcPr>
          <w:p w:rsidR="004168C4" w:rsidRDefault="00456E01" w:rsidP="00C53C01">
            <w:pPr>
              <w:jc w:val="center"/>
            </w:pPr>
            <w:r>
              <w:t>Мини-котельная</w:t>
            </w:r>
            <w:r w:rsidR="004168C4" w:rsidRPr="003E1F8F">
              <w:t xml:space="preserve"> № 1</w:t>
            </w:r>
            <w:r w:rsidR="004168C4">
              <w:t>,</w:t>
            </w:r>
          </w:p>
          <w:p w:rsidR="004168C4" w:rsidRPr="00E059A3" w:rsidRDefault="004168C4" w:rsidP="00C53C01">
            <w:pPr>
              <w:jc w:val="center"/>
            </w:pPr>
            <w:r>
              <w:t>1</w:t>
            </w:r>
            <w:r w:rsidRPr="003E1F8F">
              <w:t xml:space="preserve"> микрорайон, 6а</w:t>
            </w:r>
          </w:p>
        </w:tc>
        <w:tc>
          <w:tcPr>
            <w:tcW w:w="2891" w:type="dxa"/>
          </w:tcPr>
          <w:p w:rsidR="004168C4" w:rsidRPr="00152A9E" w:rsidRDefault="004168C4" w:rsidP="00C53C01">
            <w:pPr>
              <w:jc w:val="center"/>
            </w:pPr>
            <w:r w:rsidRPr="00152A9E">
              <w:t>установка теплосчетчика</w:t>
            </w:r>
          </w:p>
        </w:tc>
        <w:tc>
          <w:tcPr>
            <w:tcW w:w="3764" w:type="dxa"/>
          </w:tcPr>
          <w:p w:rsidR="004168C4" w:rsidRPr="00152A9E" w:rsidRDefault="00152A9E" w:rsidP="00C53C01">
            <w:pPr>
              <w:jc w:val="center"/>
            </w:pPr>
            <w:r w:rsidRPr="00152A9E">
              <w:t>О</w:t>
            </w:r>
            <w:r w:rsidR="004168C4" w:rsidRPr="00152A9E">
              <w:t>рганизация учета отпущенно</w:t>
            </w:r>
            <w:r w:rsidR="004168C4" w:rsidRPr="00152A9E">
              <w:softHyphen/>
              <w:t>го теплоносителя</w:t>
            </w:r>
            <w:r w:rsidRPr="00152A9E">
              <w:t>.</w:t>
            </w:r>
          </w:p>
        </w:tc>
      </w:tr>
      <w:tr w:rsidR="00152A9E" w:rsidRPr="00757753" w:rsidTr="00C53C01">
        <w:tc>
          <w:tcPr>
            <w:tcW w:w="2694" w:type="dxa"/>
          </w:tcPr>
          <w:p w:rsidR="004168C4" w:rsidRDefault="00456E01" w:rsidP="00C53C01">
            <w:pPr>
              <w:jc w:val="center"/>
            </w:pPr>
            <w:r>
              <w:t>Мини-котельная</w:t>
            </w:r>
            <w:r w:rsidR="004168C4" w:rsidRPr="003E1F8F">
              <w:t xml:space="preserve"> № 1,</w:t>
            </w:r>
          </w:p>
          <w:p w:rsidR="004168C4" w:rsidRPr="00E059A3" w:rsidRDefault="004168C4" w:rsidP="00C53C01">
            <w:pPr>
              <w:jc w:val="center"/>
            </w:pPr>
            <w:r w:rsidRPr="003E1F8F">
              <w:t>ул. Первомайская,</w:t>
            </w:r>
            <w:r>
              <w:t xml:space="preserve"> 1б</w:t>
            </w:r>
          </w:p>
        </w:tc>
        <w:tc>
          <w:tcPr>
            <w:tcW w:w="2891" w:type="dxa"/>
          </w:tcPr>
          <w:p w:rsidR="004168C4" w:rsidRPr="00152A9E" w:rsidRDefault="004168C4" w:rsidP="00C53C01">
            <w:pPr>
              <w:jc w:val="center"/>
            </w:pPr>
            <w:r w:rsidRPr="00152A9E">
              <w:t>устано</w:t>
            </w:r>
            <w:r w:rsidR="00152A9E" w:rsidRPr="00152A9E">
              <w:t>вка теплосчетчика</w:t>
            </w:r>
          </w:p>
        </w:tc>
        <w:tc>
          <w:tcPr>
            <w:tcW w:w="3764" w:type="dxa"/>
          </w:tcPr>
          <w:p w:rsidR="004168C4" w:rsidRPr="00152A9E" w:rsidRDefault="00152A9E" w:rsidP="00C53C01">
            <w:pPr>
              <w:jc w:val="center"/>
            </w:pPr>
            <w:r w:rsidRPr="00152A9E">
              <w:t>О</w:t>
            </w:r>
            <w:r w:rsidR="004168C4" w:rsidRPr="00152A9E">
              <w:t>рганизация учета отпущенн</w:t>
            </w:r>
            <w:r w:rsidRPr="00152A9E">
              <w:t>ого теплоносителя</w:t>
            </w:r>
          </w:p>
        </w:tc>
      </w:tr>
      <w:tr w:rsidR="00152A9E" w:rsidRPr="00757753" w:rsidTr="00C53C01">
        <w:tc>
          <w:tcPr>
            <w:tcW w:w="2694" w:type="dxa"/>
          </w:tcPr>
          <w:p w:rsidR="004168C4" w:rsidRDefault="00456E01" w:rsidP="00C53C01">
            <w:pPr>
              <w:jc w:val="center"/>
            </w:pPr>
            <w:r>
              <w:t>Мини-котельная</w:t>
            </w:r>
            <w:r w:rsidR="004168C4">
              <w:t xml:space="preserve"> № 1,</w:t>
            </w:r>
          </w:p>
          <w:p w:rsidR="004168C4" w:rsidRPr="00E059A3" w:rsidRDefault="004168C4" w:rsidP="00C53C01">
            <w:pPr>
              <w:jc w:val="center"/>
            </w:pPr>
            <w:r>
              <w:t xml:space="preserve">ул. </w:t>
            </w:r>
            <w:r w:rsidRPr="003E1F8F">
              <w:t>Школьная, 1б</w:t>
            </w:r>
          </w:p>
        </w:tc>
        <w:tc>
          <w:tcPr>
            <w:tcW w:w="2891" w:type="dxa"/>
          </w:tcPr>
          <w:p w:rsidR="004168C4" w:rsidRPr="00152A9E" w:rsidRDefault="004168C4" w:rsidP="00C53C01">
            <w:pPr>
              <w:jc w:val="center"/>
            </w:pPr>
            <w:r w:rsidRPr="00152A9E">
              <w:t>устано</w:t>
            </w:r>
            <w:r w:rsidR="00152A9E" w:rsidRPr="00152A9E">
              <w:t>вка теплосчетчика</w:t>
            </w:r>
          </w:p>
        </w:tc>
        <w:tc>
          <w:tcPr>
            <w:tcW w:w="3764" w:type="dxa"/>
          </w:tcPr>
          <w:p w:rsidR="004168C4" w:rsidRPr="00152A9E" w:rsidRDefault="00152A9E" w:rsidP="00C53C01">
            <w:pPr>
              <w:jc w:val="center"/>
            </w:pPr>
            <w:r w:rsidRPr="00152A9E">
              <w:t>О</w:t>
            </w:r>
            <w:r w:rsidR="004168C4" w:rsidRPr="00152A9E">
              <w:t>рганизация учета отпущен</w:t>
            </w:r>
            <w:r w:rsidRPr="00152A9E">
              <w:t>ного теплоносителя</w:t>
            </w:r>
          </w:p>
        </w:tc>
      </w:tr>
      <w:tr w:rsidR="00152A9E" w:rsidRPr="00757753" w:rsidTr="00C53C01">
        <w:tc>
          <w:tcPr>
            <w:tcW w:w="2694" w:type="dxa"/>
          </w:tcPr>
          <w:p w:rsidR="002E5265" w:rsidRDefault="00456E01" w:rsidP="00C53C01">
            <w:pPr>
              <w:jc w:val="center"/>
            </w:pPr>
            <w:r>
              <w:t>Мини-котельная</w:t>
            </w:r>
            <w:r w:rsidR="004168C4" w:rsidRPr="003E1F8F">
              <w:t xml:space="preserve"> № 1,</w:t>
            </w:r>
          </w:p>
          <w:p w:rsidR="004168C4" w:rsidRPr="00E059A3" w:rsidRDefault="004168C4" w:rsidP="00C53C01">
            <w:pPr>
              <w:jc w:val="center"/>
            </w:pPr>
            <w:r w:rsidRPr="003E1F8F">
              <w:t>1 МКР, 7а</w:t>
            </w:r>
          </w:p>
        </w:tc>
        <w:tc>
          <w:tcPr>
            <w:tcW w:w="2891" w:type="dxa"/>
          </w:tcPr>
          <w:p w:rsidR="004168C4" w:rsidRPr="00152A9E" w:rsidRDefault="004168C4" w:rsidP="00C53C01">
            <w:pPr>
              <w:jc w:val="center"/>
            </w:pPr>
            <w:r w:rsidRPr="00152A9E">
              <w:t>установка теплосчетчика</w:t>
            </w:r>
          </w:p>
        </w:tc>
        <w:tc>
          <w:tcPr>
            <w:tcW w:w="3764" w:type="dxa"/>
          </w:tcPr>
          <w:p w:rsidR="004168C4" w:rsidRPr="00152A9E" w:rsidRDefault="00152A9E" w:rsidP="00C53C01">
            <w:pPr>
              <w:jc w:val="center"/>
            </w:pPr>
            <w:r w:rsidRPr="00152A9E">
              <w:t>О</w:t>
            </w:r>
            <w:r w:rsidR="004168C4" w:rsidRPr="00152A9E">
              <w:t>рганизация учета отпущенн</w:t>
            </w:r>
            <w:r w:rsidRPr="00152A9E">
              <w:t>ого теплоносителя</w:t>
            </w:r>
          </w:p>
        </w:tc>
      </w:tr>
    </w:tbl>
    <w:p w:rsidR="00EA0D9F" w:rsidRPr="00E21D5A" w:rsidRDefault="00EA0D9F" w:rsidP="001A0AF9">
      <w:pPr>
        <w:spacing w:line="340" w:lineRule="atLeast"/>
        <w:jc w:val="center"/>
        <w:rPr>
          <w:b/>
          <w:color w:val="FF0000"/>
          <w:sz w:val="28"/>
          <w:szCs w:val="28"/>
        </w:rPr>
      </w:pPr>
    </w:p>
    <w:p w:rsidR="003B7939" w:rsidRPr="00757753" w:rsidRDefault="003B7939" w:rsidP="000B4FB5">
      <w:pPr>
        <w:pStyle w:val="a9"/>
        <w:spacing w:after="0"/>
        <w:ind w:right="-1" w:firstLine="360"/>
        <w:jc w:val="both"/>
        <w:rPr>
          <w:sz w:val="28"/>
          <w:szCs w:val="28"/>
        </w:rPr>
      </w:pPr>
      <w:r w:rsidRPr="00757753">
        <w:rPr>
          <w:sz w:val="28"/>
          <w:szCs w:val="28"/>
        </w:rPr>
        <w:t>Меры по переоборудованию котельных в источники комбинированной выра</w:t>
      </w:r>
      <w:r w:rsidRPr="00757753">
        <w:rPr>
          <w:sz w:val="28"/>
          <w:szCs w:val="28"/>
        </w:rPr>
        <w:softHyphen/>
        <w:t>ботки электрической и тепловой энергии.</w:t>
      </w:r>
    </w:p>
    <w:p w:rsidR="003B7939" w:rsidRPr="00757753" w:rsidRDefault="003B7939" w:rsidP="000B4FB5">
      <w:pPr>
        <w:pStyle w:val="a9"/>
        <w:spacing w:after="0"/>
        <w:ind w:right="-1" w:firstLine="360"/>
        <w:jc w:val="both"/>
        <w:rPr>
          <w:sz w:val="28"/>
          <w:szCs w:val="28"/>
        </w:rPr>
      </w:pPr>
      <w:r w:rsidRPr="00757753">
        <w:rPr>
          <w:sz w:val="28"/>
          <w:szCs w:val="28"/>
        </w:rPr>
        <w:t xml:space="preserve">В соответствии с Генеральным планом </w:t>
      </w:r>
      <w:r w:rsidR="00D274C4" w:rsidRPr="00757753">
        <w:rPr>
          <w:sz w:val="28"/>
          <w:szCs w:val="28"/>
        </w:rPr>
        <w:t>сельского поселения</w:t>
      </w:r>
      <w:r w:rsidRPr="00757753">
        <w:rPr>
          <w:sz w:val="28"/>
          <w:szCs w:val="28"/>
        </w:rPr>
        <w:t xml:space="preserve"> меры по переоборудованию котельных в источники комбинированной выработки электрической и тепло</w:t>
      </w:r>
      <w:r w:rsidRPr="00757753">
        <w:rPr>
          <w:sz w:val="28"/>
          <w:szCs w:val="28"/>
        </w:rPr>
        <w:softHyphen/>
        <w:t>вой энергии не предусмотрены.</w:t>
      </w:r>
    </w:p>
    <w:p w:rsidR="003B7939" w:rsidRPr="00E21D5A" w:rsidRDefault="000B4FB5" w:rsidP="000B4FB5">
      <w:pPr>
        <w:pStyle w:val="a9"/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3B7939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>3</w:t>
      </w:r>
      <w:r w:rsidR="003B7939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 xml:space="preserve"> </w:t>
      </w:r>
      <w:r w:rsidR="003B7939" w:rsidRPr="00E21D5A">
        <w:rPr>
          <w:sz w:val="28"/>
          <w:szCs w:val="28"/>
        </w:rPr>
        <w:t>Меры по переводу котельных, размещенных в существующих и расширя</w:t>
      </w:r>
      <w:r w:rsidR="003B7939" w:rsidRPr="00E21D5A">
        <w:rPr>
          <w:sz w:val="28"/>
          <w:szCs w:val="28"/>
        </w:rPr>
        <w:softHyphen/>
        <w:t>емых зонах действия источников комбинированной выработки тепловой и электрической энергии в «пиковый» режим.</w:t>
      </w:r>
    </w:p>
    <w:p w:rsidR="003B7939" w:rsidRPr="00E21D5A" w:rsidRDefault="003B7939" w:rsidP="000B4FB5">
      <w:pPr>
        <w:pStyle w:val="a9"/>
        <w:spacing w:after="0"/>
        <w:ind w:right="-1" w:firstLine="340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Меры по переводу котельных, размещенных в существующих и расширя</w:t>
      </w:r>
      <w:r w:rsidRPr="00E21D5A">
        <w:rPr>
          <w:sz w:val="28"/>
          <w:szCs w:val="28"/>
        </w:rPr>
        <w:softHyphen/>
        <w:t>емых зонах действия источников комбинированной выработки тепловой и электрической энергии в «пиковый» режим не предусмотрены.</w:t>
      </w:r>
    </w:p>
    <w:p w:rsidR="003B7939" w:rsidRPr="00E21D5A" w:rsidRDefault="000B4FB5" w:rsidP="000B4FB5">
      <w:pPr>
        <w:pStyle w:val="a9"/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3B7939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>4</w:t>
      </w:r>
      <w:r w:rsidR="003B7939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 xml:space="preserve"> </w:t>
      </w:r>
      <w:r w:rsidR="003B7939" w:rsidRPr="00E21D5A">
        <w:rPr>
          <w:sz w:val="28"/>
          <w:szCs w:val="28"/>
        </w:rPr>
        <w:t>Решения о загрузке источников тепловой энергии, распределении (пере</w:t>
      </w:r>
      <w:r w:rsidR="003B7939" w:rsidRPr="00E21D5A">
        <w:rPr>
          <w:sz w:val="28"/>
          <w:szCs w:val="28"/>
        </w:rPr>
        <w:softHyphen/>
        <w:t>распределении) тепловой нагрузки потребителей тепловой энергии в каждой зоне действия системы теплоснабжения между источниками тепловой энер</w:t>
      </w:r>
      <w:r w:rsidR="003B7939" w:rsidRPr="00E21D5A">
        <w:rPr>
          <w:sz w:val="28"/>
          <w:szCs w:val="28"/>
        </w:rPr>
        <w:softHyphen/>
        <w:t>гии, поставляющими тепловую энергию в данной системе теплоснабжения.</w:t>
      </w:r>
    </w:p>
    <w:tbl>
      <w:tblPr>
        <w:tblpPr w:leftFromText="180" w:rightFromText="180" w:vertAnchor="text" w:horzAnchor="margin" w:tblpY="278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409"/>
        <w:gridCol w:w="2302"/>
      </w:tblGrid>
      <w:tr w:rsidR="0071669C" w:rsidRPr="001B700D" w:rsidTr="005D5309">
        <w:tc>
          <w:tcPr>
            <w:tcW w:w="4503" w:type="dxa"/>
          </w:tcPr>
          <w:p w:rsidR="0071669C" w:rsidRPr="001B700D" w:rsidRDefault="0071669C" w:rsidP="005D5309">
            <w:pPr>
              <w:jc w:val="center"/>
              <w:rPr>
                <w:color w:val="000000"/>
              </w:rPr>
            </w:pPr>
            <w:r w:rsidRPr="001B700D">
              <w:rPr>
                <w:color w:val="000000"/>
              </w:rPr>
              <w:t>Наименование котельной</w:t>
            </w:r>
          </w:p>
        </w:tc>
        <w:tc>
          <w:tcPr>
            <w:tcW w:w="2409" w:type="dxa"/>
          </w:tcPr>
          <w:p w:rsidR="0071669C" w:rsidRPr="001B700D" w:rsidRDefault="0071669C" w:rsidP="005D5309">
            <w:pPr>
              <w:pStyle w:val="a9"/>
              <w:spacing w:after="0"/>
              <w:ind w:right="260" w:firstLine="8"/>
              <w:jc w:val="center"/>
              <w:rPr>
                <w:color w:val="000000"/>
                <w:lang w:val="ru-RU" w:eastAsia="ru-RU"/>
              </w:rPr>
            </w:pPr>
            <w:r w:rsidRPr="001B700D">
              <w:rPr>
                <w:color w:val="000000"/>
                <w:lang w:val="ru-RU" w:eastAsia="ru-RU"/>
              </w:rPr>
              <w:t>Фактическая располагаемая мощность источника,</w:t>
            </w:r>
            <w:r w:rsidR="005D5309">
              <w:rPr>
                <w:color w:val="000000"/>
                <w:lang w:val="ru-RU" w:eastAsia="ru-RU"/>
              </w:rPr>
              <w:t xml:space="preserve"> </w:t>
            </w:r>
            <w:r w:rsidRPr="001B700D">
              <w:rPr>
                <w:color w:val="000000"/>
                <w:lang w:val="ru-RU" w:eastAsia="ru-RU"/>
              </w:rPr>
              <w:t>Гкал/ч</w:t>
            </w:r>
          </w:p>
        </w:tc>
        <w:tc>
          <w:tcPr>
            <w:tcW w:w="2302" w:type="dxa"/>
          </w:tcPr>
          <w:p w:rsidR="0071669C" w:rsidRPr="001B700D" w:rsidRDefault="0071669C" w:rsidP="005D5309">
            <w:pPr>
              <w:ind w:left="7" w:hanging="7"/>
              <w:jc w:val="center"/>
              <w:rPr>
                <w:color w:val="000000"/>
              </w:rPr>
            </w:pPr>
            <w:r w:rsidRPr="001B700D">
              <w:rPr>
                <w:color w:val="000000"/>
              </w:rPr>
              <w:t>Мощность тепловой энергии существующая,</w:t>
            </w:r>
          </w:p>
          <w:p w:rsidR="0071669C" w:rsidRPr="001B700D" w:rsidRDefault="0071669C" w:rsidP="005D5309">
            <w:pPr>
              <w:ind w:left="7" w:hanging="7"/>
              <w:jc w:val="center"/>
              <w:rPr>
                <w:color w:val="000000"/>
              </w:rPr>
            </w:pPr>
            <w:r w:rsidRPr="001B700D">
              <w:rPr>
                <w:color w:val="000000"/>
              </w:rPr>
              <w:t xml:space="preserve"> Гкал/ч</w:t>
            </w:r>
          </w:p>
        </w:tc>
      </w:tr>
      <w:tr w:rsidR="0071669C" w:rsidRPr="001B700D" w:rsidTr="005D5309">
        <w:trPr>
          <w:trHeight w:val="301"/>
        </w:trPr>
        <w:tc>
          <w:tcPr>
            <w:tcW w:w="4503" w:type="dxa"/>
          </w:tcPr>
          <w:p w:rsidR="0071669C" w:rsidRPr="007A3CE4" w:rsidRDefault="00456E01" w:rsidP="005D5309">
            <w:r>
              <w:t>Мини-котельная</w:t>
            </w:r>
            <w:r w:rsidR="0071669C" w:rsidRPr="003E1F8F">
              <w:t xml:space="preserve"> № 1, 2 микрорайон, 2а</w:t>
            </w:r>
          </w:p>
        </w:tc>
        <w:tc>
          <w:tcPr>
            <w:tcW w:w="2409" w:type="dxa"/>
          </w:tcPr>
          <w:p w:rsidR="0071669C" w:rsidRPr="001E2EE8" w:rsidRDefault="0071669C" w:rsidP="005D5309">
            <w:pPr>
              <w:spacing w:line="340" w:lineRule="atLeast"/>
              <w:jc w:val="center"/>
            </w:pPr>
            <w:r w:rsidRPr="001E2EE8">
              <w:t>0,172</w:t>
            </w:r>
          </w:p>
        </w:tc>
        <w:tc>
          <w:tcPr>
            <w:tcW w:w="2302" w:type="dxa"/>
          </w:tcPr>
          <w:p w:rsidR="0071669C" w:rsidRPr="001E2EE8" w:rsidRDefault="0071669C" w:rsidP="00EA3171">
            <w:pPr>
              <w:spacing w:line="340" w:lineRule="atLeast"/>
              <w:jc w:val="center"/>
              <w:rPr>
                <w:color w:val="000000"/>
              </w:rPr>
            </w:pPr>
            <w:r w:rsidRPr="001E2EE8">
              <w:rPr>
                <w:color w:val="000000"/>
              </w:rPr>
              <w:t>0,133</w:t>
            </w:r>
          </w:p>
        </w:tc>
      </w:tr>
      <w:tr w:rsidR="0071669C" w:rsidRPr="001B700D" w:rsidTr="005D5309">
        <w:tc>
          <w:tcPr>
            <w:tcW w:w="4503" w:type="dxa"/>
          </w:tcPr>
          <w:p w:rsidR="0071669C" w:rsidRPr="00E059A3" w:rsidRDefault="00456E01" w:rsidP="005D5309">
            <w:r>
              <w:t>Мини-котельная</w:t>
            </w:r>
            <w:r w:rsidR="0071669C" w:rsidRPr="00E059A3">
              <w:t xml:space="preserve"> № 2,</w:t>
            </w:r>
            <w:r w:rsidR="0071669C">
              <w:t xml:space="preserve"> </w:t>
            </w:r>
            <w:r w:rsidR="0071669C" w:rsidRPr="00E059A3">
              <w:t>2 микрорайон, 5а</w:t>
            </w:r>
          </w:p>
        </w:tc>
        <w:tc>
          <w:tcPr>
            <w:tcW w:w="2409" w:type="dxa"/>
          </w:tcPr>
          <w:p w:rsidR="0071669C" w:rsidRPr="001E2EE8" w:rsidRDefault="0071669C" w:rsidP="00EA3171">
            <w:pPr>
              <w:spacing w:line="340" w:lineRule="atLeast"/>
              <w:jc w:val="center"/>
            </w:pPr>
            <w:r w:rsidRPr="001E2EE8">
              <w:t>0,172</w:t>
            </w:r>
          </w:p>
        </w:tc>
        <w:tc>
          <w:tcPr>
            <w:tcW w:w="2302" w:type="dxa"/>
          </w:tcPr>
          <w:p w:rsidR="0071669C" w:rsidRPr="001E2EE8" w:rsidRDefault="0071669C" w:rsidP="00EA3171">
            <w:pPr>
              <w:spacing w:line="340" w:lineRule="atLeast"/>
              <w:jc w:val="center"/>
              <w:rPr>
                <w:color w:val="000000"/>
              </w:rPr>
            </w:pPr>
            <w:r w:rsidRPr="001E2EE8">
              <w:rPr>
                <w:color w:val="000000"/>
              </w:rPr>
              <w:t>0,133</w:t>
            </w:r>
          </w:p>
        </w:tc>
      </w:tr>
      <w:tr w:rsidR="0071669C" w:rsidRPr="001B700D" w:rsidTr="005D5309">
        <w:tc>
          <w:tcPr>
            <w:tcW w:w="4503" w:type="dxa"/>
          </w:tcPr>
          <w:p w:rsidR="0071669C" w:rsidRPr="00E059A3" w:rsidRDefault="00456E01" w:rsidP="005D5309">
            <w:r>
              <w:t>Мини-котельная</w:t>
            </w:r>
            <w:r w:rsidR="0071669C" w:rsidRPr="003E1F8F">
              <w:t xml:space="preserve"> № 3,</w:t>
            </w:r>
            <w:r w:rsidR="0071669C">
              <w:t xml:space="preserve"> </w:t>
            </w:r>
            <w:r w:rsidR="0071669C" w:rsidRPr="003E1F8F">
              <w:t>1 микрорайон, 3а</w:t>
            </w:r>
          </w:p>
        </w:tc>
        <w:tc>
          <w:tcPr>
            <w:tcW w:w="2409" w:type="dxa"/>
          </w:tcPr>
          <w:p w:rsidR="0071669C" w:rsidRPr="001E2EE8" w:rsidRDefault="0071669C" w:rsidP="00EA3171">
            <w:pPr>
              <w:spacing w:line="340" w:lineRule="atLeast"/>
              <w:jc w:val="center"/>
            </w:pPr>
            <w:r w:rsidRPr="001E2EE8">
              <w:t>0,172</w:t>
            </w:r>
          </w:p>
        </w:tc>
        <w:tc>
          <w:tcPr>
            <w:tcW w:w="2302" w:type="dxa"/>
          </w:tcPr>
          <w:p w:rsidR="0071669C" w:rsidRPr="001E2EE8" w:rsidRDefault="0071669C" w:rsidP="00EA3171">
            <w:pPr>
              <w:spacing w:line="340" w:lineRule="atLeast"/>
              <w:jc w:val="center"/>
              <w:rPr>
                <w:color w:val="000000"/>
              </w:rPr>
            </w:pPr>
            <w:r w:rsidRPr="001E2EE8">
              <w:rPr>
                <w:color w:val="000000"/>
              </w:rPr>
              <w:t>0,133</w:t>
            </w:r>
          </w:p>
        </w:tc>
      </w:tr>
      <w:tr w:rsidR="0071669C" w:rsidRPr="001B700D" w:rsidTr="005D5309">
        <w:tc>
          <w:tcPr>
            <w:tcW w:w="4503" w:type="dxa"/>
          </w:tcPr>
          <w:p w:rsidR="0071669C" w:rsidRPr="00E059A3" w:rsidRDefault="00456E01" w:rsidP="005D5309">
            <w:r>
              <w:t>Мини-котельная</w:t>
            </w:r>
            <w:r w:rsidR="0071669C" w:rsidRPr="003E1F8F">
              <w:t xml:space="preserve"> № 1</w:t>
            </w:r>
            <w:r w:rsidR="0071669C">
              <w:t>, 1</w:t>
            </w:r>
            <w:r w:rsidR="0071669C" w:rsidRPr="003E1F8F">
              <w:t xml:space="preserve"> микрорайон, 6а</w:t>
            </w:r>
          </w:p>
        </w:tc>
        <w:tc>
          <w:tcPr>
            <w:tcW w:w="2409" w:type="dxa"/>
          </w:tcPr>
          <w:p w:rsidR="0071669C" w:rsidRPr="001E2EE8" w:rsidRDefault="0071669C" w:rsidP="00EA3171">
            <w:pPr>
              <w:spacing w:line="340" w:lineRule="atLeast"/>
              <w:jc w:val="center"/>
            </w:pPr>
            <w:r w:rsidRPr="001E2EE8">
              <w:t>0,172</w:t>
            </w:r>
          </w:p>
        </w:tc>
        <w:tc>
          <w:tcPr>
            <w:tcW w:w="2302" w:type="dxa"/>
          </w:tcPr>
          <w:p w:rsidR="0071669C" w:rsidRPr="001E2EE8" w:rsidRDefault="0071669C" w:rsidP="00EA3171">
            <w:pPr>
              <w:spacing w:line="340" w:lineRule="atLeast"/>
              <w:jc w:val="center"/>
              <w:rPr>
                <w:color w:val="000000"/>
              </w:rPr>
            </w:pPr>
            <w:r w:rsidRPr="001E2EE8">
              <w:rPr>
                <w:color w:val="000000"/>
              </w:rPr>
              <w:t>0,121</w:t>
            </w:r>
          </w:p>
        </w:tc>
      </w:tr>
    </w:tbl>
    <w:p w:rsidR="00DE3F98" w:rsidRDefault="00DE3F98" w:rsidP="0071669C">
      <w:pPr>
        <w:pStyle w:val="a9"/>
        <w:spacing w:after="0"/>
        <w:ind w:right="20" w:firstLine="284"/>
        <w:jc w:val="both"/>
        <w:rPr>
          <w:sz w:val="28"/>
          <w:szCs w:val="28"/>
        </w:rPr>
      </w:pPr>
    </w:p>
    <w:p w:rsidR="003B7939" w:rsidRDefault="003B7939" w:rsidP="00DE3F98">
      <w:pPr>
        <w:pStyle w:val="a9"/>
        <w:spacing w:after="0"/>
        <w:ind w:right="20" w:firstLine="567"/>
        <w:jc w:val="both"/>
        <w:rPr>
          <w:sz w:val="28"/>
          <w:szCs w:val="28"/>
        </w:rPr>
      </w:pPr>
      <w:r w:rsidRPr="00E21D5A">
        <w:rPr>
          <w:sz w:val="28"/>
          <w:szCs w:val="28"/>
        </w:rPr>
        <w:lastRenderedPageBreak/>
        <w:t xml:space="preserve">Учитывая, что Генеральным планом </w:t>
      </w:r>
      <w:r w:rsidR="00D274C4" w:rsidRPr="00E21D5A">
        <w:rPr>
          <w:sz w:val="28"/>
          <w:szCs w:val="28"/>
        </w:rPr>
        <w:t>сельского поселения</w:t>
      </w:r>
      <w:r w:rsidRPr="00E21D5A">
        <w:rPr>
          <w:sz w:val="28"/>
          <w:szCs w:val="28"/>
        </w:rPr>
        <w:t xml:space="preserve"> не предусмотрено измене</w:t>
      </w:r>
      <w:r w:rsidRPr="00E21D5A">
        <w:rPr>
          <w:sz w:val="28"/>
          <w:szCs w:val="28"/>
        </w:rPr>
        <w:softHyphen/>
        <w:t xml:space="preserve">ние схемы теплоснабжения </w:t>
      </w:r>
      <w:r w:rsidR="00D274C4" w:rsidRPr="00E21D5A">
        <w:rPr>
          <w:sz w:val="28"/>
          <w:szCs w:val="28"/>
        </w:rPr>
        <w:t>поселения</w:t>
      </w:r>
      <w:r w:rsidRPr="00E21D5A">
        <w:rPr>
          <w:sz w:val="28"/>
          <w:szCs w:val="28"/>
        </w:rPr>
        <w:t>, решения о загрузке источников тепловой энергии, распределении (перераспределении) тепловой нагрузки потребите</w:t>
      </w:r>
      <w:r w:rsidRPr="00E21D5A">
        <w:rPr>
          <w:sz w:val="28"/>
          <w:szCs w:val="28"/>
        </w:rPr>
        <w:softHyphen/>
        <w:t>лей тепловой энергии в каждой зоне действия системы теплоснабжения меж</w:t>
      </w:r>
      <w:r w:rsidRPr="00E21D5A">
        <w:rPr>
          <w:sz w:val="28"/>
          <w:szCs w:val="28"/>
        </w:rPr>
        <w:softHyphen/>
        <w:t>ду источниками тепловой энергии, поставляющими тепловую энергию в дан</w:t>
      </w:r>
      <w:r w:rsidRPr="00E21D5A">
        <w:rPr>
          <w:sz w:val="28"/>
          <w:szCs w:val="28"/>
        </w:rPr>
        <w:softHyphen/>
        <w:t>ной системе теплоснабжения, будут иметь следующий вид:</w:t>
      </w:r>
    </w:p>
    <w:p w:rsidR="006F01EF" w:rsidRPr="00E21D5A" w:rsidRDefault="006F01EF" w:rsidP="00757753">
      <w:pPr>
        <w:pStyle w:val="a9"/>
        <w:spacing w:after="0"/>
        <w:ind w:left="567" w:right="20" w:firstLine="700"/>
        <w:jc w:val="both"/>
        <w:rPr>
          <w:sz w:val="28"/>
          <w:szCs w:val="28"/>
        </w:rPr>
      </w:pPr>
    </w:p>
    <w:p w:rsidR="00EA0D9F" w:rsidRDefault="00D274C4" w:rsidP="00B52F39">
      <w:pPr>
        <w:spacing w:line="340" w:lineRule="atLeast"/>
        <w:ind w:left="567"/>
        <w:jc w:val="center"/>
        <w:rPr>
          <w:b/>
          <w:color w:val="000000"/>
          <w:sz w:val="28"/>
          <w:szCs w:val="28"/>
        </w:rPr>
      </w:pPr>
      <w:r w:rsidRPr="00E21D5A">
        <w:rPr>
          <w:b/>
          <w:color w:val="000000"/>
          <w:sz w:val="28"/>
          <w:szCs w:val="28"/>
        </w:rPr>
        <w:t>Тепловая нагрузка котельных</w:t>
      </w:r>
    </w:p>
    <w:p w:rsidR="00DE3F98" w:rsidRPr="00E21D5A" w:rsidRDefault="00DE3F98" w:rsidP="00B52F39">
      <w:pPr>
        <w:spacing w:line="340" w:lineRule="atLeast"/>
        <w:ind w:left="567"/>
        <w:jc w:val="center"/>
        <w:rPr>
          <w:b/>
          <w:color w:val="000000"/>
          <w:sz w:val="28"/>
          <w:szCs w:val="28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984"/>
        <w:gridCol w:w="2160"/>
      </w:tblGrid>
      <w:tr w:rsidR="00DE3F98" w:rsidRPr="001B700D" w:rsidTr="007627FB">
        <w:tc>
          <w:tcPr>
            <w:tcW w:w="5070" w:type="dxa"/>
          </w:tcPr>
          <w:p w:rsidR="00DE3F98" w:rsidRPr="00EA3171" w:rsidRDefault="00DE3F98" w:rsidP="007627FB">
            <w:pPr>
              <w:spacing w:line="340" w:lineRule="atLeast"/>
              <w:jc w:val="center"/>
              <w:rPr>
                <w:sz w:val="22"/>
              </w:rPr>
            </w:pPr>
            <w:r w:rsidRPr="00EA3171">
              <w:rPr>
                <w:sz w:val="22"/>
              </w:rPr>
              <w:t>Наименование котельной</w:t>
            </w:r>
          </w:p>
        </w:tc>
        <w:tc>
          <w:tcPr>
            <w:tcW w:w="1984" w:type="dxa"/>
          </w:tcPr>
          <w:p w:rsidR="00DE3F98" w:rsidRPr="00EA3171" w:rsidRDefault="00DE3F98" w:rsidP="007627FB">
            <w:pPr>
              <w:pStyle w:val="a9"/>
              <w:spacing w:after="0"/>
              <w:ind w:left="17" w:right="260"/>
              <w:jc w:val="center"/>
              <w:rPr>
                <w:sz w:val="22"/>
                <w:lang w:val="ru-RU" w:eastAsia="ru-RU"/>
              </w:rPr>
            </w:pPr>
            <w:r w:rsidRPr="00EA3171">
              <w:rPr>
                <w:sz w:val="22"/>
                <w:lang w:val="ru-RU" w:eastAsia="ru-RU"/>
              </w:rPr>
              <w:t xml:space="preserve">Фактическая </w:t>
            </w:r>
            <w:r>
              <w:rPr>
                <w:sz w:val="22"/>
                <w:lang w:val="ru-RU" w:eastAsia="ru-RU"/>
              </w:rPr>
              <w:t>р</w:t>
            </w:r>
            <w:r w:rsidRPr="00EA3171">
              <w:rPr>
                <w:sz w:val="22"/>
                <w:lang w:val="ru-RU" w:eastAsia="ru-RU"/>
              </w:rPr>
              <w:t>асполагаемая мощность источника,</w:t>
            </w:r>
          </w:p>
          <w:p w:rsidR="00DE3F98" w:rsidRPr="00EA3171" w:rsidRDefault="00DE3F98" w:rsidP="007627FB">
            <w:pPr>
              <w:pStyle w:val="a9"/>
              <w:spacing w:after="0"/>
              <w:ind w:left="17" w:right="260"/>
              <w:jc w:val="center"/>
              <w:rPr>
                <w:sz w:val="22"/>
                <w:lang w:val="ru-RU" w:eastAsia="ru-RU"/>
              </w:rPr>
            </w:pPr>
            <w:r w:rsidRPr="00EA3171">
              <w:rPr>
                <w:sz w:val="22"/>
                <w:lang w:val="ru-RU" w:eastAsia="ru-RU"/>
              </w:rPr>
              <w:t>Гкал/ч</w:t>
            </w:r>
          </w:p>
        </w:tc>
        <w:tc>
          <w:tcPr>
            <w:tcW w:w="2160" w:type="dxa"/>
          </w:tcPr>
          <w:p w:rsidR="00DE3F98" w:rsidRPr="00EA3171" w:rsidRDefault="00DE3F98" w:rsidP="007627FB">
            <w:pPr>
              <w:jc w:val="center"/>
              <w:rPr>
                <w:sz w:val="22"/>
              </w:rPr>
            </w:pPr>
            <w:r w:rsidRPr="00EA3171">
              <w:rPr>
                <w:sz w:val="22"/>
              </w:rPr>
              <w:t>Мощность тепловой энергии существующая,</w:t>
            </w:r>
          </w:p>
          <w:p w:rsidR="00DE3F98" w:rsidRPr="00EA3171" w:rsidRDefault="00DE3F98" w:rsidP="007627FB">
            <w:pPr>
              <w:jc w:val="center"/>
              <w:rPr>
                <w:sz w:val="22"/>
              </w:rPr>
            </w:pPr>
            <w:r w:rsidRPr="00EA3171">
              <w:rPr>
                <w:sz w:val="22"/>
              </w:rPr>
              <w:t xml:space="preserve"> Гкал/ч</w:t>
            </w:r>
          </w:p>
        </w:tc>
      </w:tr>
      <w:tr w:rsidR="00DE3F98" w:rsidRPr="001B700D" w:rsidTr="007627FB">
        <w:tc>
          <w:tcPr>
            <w:tcW w:w="5070" w:type="dxa"/>
          </w:tcPr>
          <w:p w:rsidR="00DE3F98" w:rsidRPr="007A3CE4" w:rsidRDefault="00DE3F98" w:rsidP="007627FB">
            <w:pPr>
              <w:jc w:val="center"/>
            </w:pPr>
            <w:r>
              <w:t>Мини-котельная</w:t>
            </w:r>
            <w:r w:rsidRPr="003E1F8F">
              <w:t xml:space="preserve"> № 1, 2 микрорайон, 2а</w:t>
            </w:r>
          </w:p>
        </w:tc>
        <w:tc>
          <w:tcPr>
            <w:tcW w:w="1984" w:type="dxa"/>
          </w:tcPr>
          <w:p w:rsidR="00DE3F98" w:rsidRPr="008A0F71" w:rsidRDefault="00DE3F98" w:rsidP="007627FB">
            <w:pPr>
              <w:spacing w:line="340" w:lineRule="atLeast"/>
              <w:jc w:val="center"/>
            </w:pPr>
            <w:r>
              <w:t>0,172</w:t>
            </w:r>
          </w:p>
        </w:tc>
        <w:tc>
          <w:tcPr>
            <w:tcW w:w="2160" w:type="dxa"/>
          </w:tcPr>
          <w:p w:rsidR="00DE3F98" w:rsidRPr="008A0F71" w:rsidRDefault="00DE3F98" w:rsidP="007627FB">
            <w:pPr>
              <w:spacing w:line="340" w:lineRule="atLeast"/>
              <w:jc w:val="center"/>
            </w:pPr>
            <w:r>
              <w:t>0,172</w:t>
            </w:r>
          </w:p>
        </w:tc>
      </w:tr>
      <w:tr w:rsidR="00DE3F98" w:rsidRPr="001B700D" w:rsidTr="007627FB">
        <w:tc>
          <w:tcPr>
            <w:tcW w:w="5070" w:type="dxa"/>
          </w:tcPr>
          <w:p w:rsidR="00DE3F98" w:rsidRPr="00E059A3" w:rsidRDefault="00DE3F98" w:rsidP="007627FB">
            <w:pPr>
              <w:jc w:val="center"/>
            </w:pPr>
            <w:r>
              <w:t>Мини-котельная</w:t>
            </w:r>
            <w:r w:rsidRPr="00E059A3">
              <w:t xml:space="preserve"> № 2,</w:t>
            </w:r>
            <w:r>
              <w:t xml:space="preserve"> </w:t>
            </w:r>
            <w:r w:rsidRPr="00E059A3">
              <w:t>2 микрорайон, 5а</w:t>
            </w:r>
          </w:p>
        </w:tc>
        <w:tc>
          <w:tcPr>
            <w:tcW w:w="1984" w:type="dxa"/>
          </w:tcPr>
          <w:p w:rsidR="00DE3F98" w:rsidRPr="008A0F71" w:rsidRDefault="00DE3F98" w:rsidP="007627FB">
            <w:pPr>
              <w:spacing w:line="340" w:lineRule="atLeast"/>
              <w:jc w:val="center"/>
            </w:pPr>
            <w:r>
              <w:t>0,163</w:t>
            </w:r>
          </w:p>
        </w:tc>
        <w:tc>
          <w:tcPr>
            <w:tcW w:w="2160" w:type="dxa"/>
          </w:tcPr>
          <w:p w:rsidR="00DE3F98" w:rsidRPr="008A0F71" w:rsidRDefault="00DE3F98" w:rsidP="007627FB">
            <w:pPr>
              <w:spacing w:line="340" w:lineRule="atLeast"/>
              <w:jc w:val="center"/>
            </w:pPr>
            <w:r>
              <w:t>0,163</w:t>
            </w:r>
          </w:p>
        </w:tc>
      </w:tr>
      <w:tr w:rsidR="00DE3F98" w:rsidRPr="001B700D" w:rsidTr="007627FB">
        <w:tc>
          <w:tcPr>
            <w:tcW w:w="5070" w:type="dxa"/>
          </w:tcPr>
          <w:p w:rsidR="00DE3F98" w:rsidRPr="00E059A3" w:rsidRDefault="00DE3F98" w:rsidP="007627FB">
            <w:pPr>
              <w:jc w:val="center"/>
            </w:pPr>
            <w:r>
              <w:t>Мини-котельная</w:t>
            </w:r>
            <w:r w:rsidRPr="003E1F8F">
              <w:t xml:space="preserve"> № 3,</w:t>
            </w:r>
            <w:r>
              <w:t xml:space="preserve"> </w:t>
            </w:r>
            <w:r w:rsidRPr="003E1F8F">
              <w:t>1 микрорайон, 3а</w:t>
            </w:r>
          </w:p>
        </w:tc>
        <w:tc>
          <w:tcPr>
            <w:tcW w:w="1984" w:type="dxa"/>
          </w:tcPr>
          <w:p w:rsidR="00DE3F98" w:rsidRPr="008A0F71" w:rsidRDefault="00DE3F98" w:rsidP="007627FB">
            <w:pPr>
              <w:spacing w:line="340" w:lineRule="atLeast"/>
              <w:jc w:val="center"/>
            </w:pPr>
            <w:r w:rsidRPr="008A0F71">
              <w:t>0,172</w:t>
            </w:r>
          </w:p>
        </w:tc>
        <w:tc>
          <w:tcPr>
            <w:tcW w:w="2160" w:type="dxa"/>
          </w:tcPr>
          <w:p w:rsidR="00DE3F98" w:rsidRPr="008A0F71" w:rsidRDefault="00DE3F98" w:rsidP="007627FB">
            <w:pPr>
              <w:spacing w:line="340" w:lineRule="atLeast"/>
              <w:jc w:val="center"/>
            </w:pPr>
            <w:r w:rsidRPr="008A0F71">
              <w:t>0,172</w:t>
            </w:r>
          </w:p>
        </w:tc>
      </w:tr>
      <w:tr w:rsidR="00DE3F98" w:rsidRPr="001B700D" w:rsidTr="007627FB">
        <w:tc>
          <w:tcPr>
            <w:tcW w:w="5070" w:type="dxa"/>
          </w:tcPr>
          <w:p w:rsidR="00DE3F98" w:rsidRPr="00E059A3" w:rsidRDefault="00DE3F98" w:rsidP="007627FB">
            <w:pPr>
              <w:jc w:val="center"/>
            </w:pPr>
            <w:r>
              <w:t>Мини-котельная</w:t>
            </w:r>
            <w:r w:rsidRPr="003E1F8F">
              <w:t xml:space="preserve"> № 1</w:t>
            </w:r>
            <w:r>
              <w:t>, 1</w:t>
            </w:r>
            <w:r w:rsidRPr="003E1F8F">
              <w:t xml:space="preserve"> микрорайон, 6а</w:t>
            </w:r>
          </w:p>
        </w:tc>
        <w:tc>
          <w:tcPr>
            <w:tcW w:w="1984" w:type="dxa"/>
          </w:tcPr>
          <w:p w:rsidR="00DE3F98" w:rsidRPr="008A0F71" w:rsidRDefault="00DE3F98" w:rsidP="007627FB">
            <w:pPr>
              <w:spacing w:line="340" w:lineRule="atLeast"/>
              <w:jc w:val="center"/>
            </w:pPr>
            <w:r>
              <w:t>0,163</w:t>
            </w:r>
          </w:p>
        </w:tc>
        <w:tc>
          <w:tcPr>
            <w:tcW w:w="2160" w:type="dxa"/>
          </w:tcPr>
          <w:p w:rsidR="00DE3F98" w:rsidRPr="008A0F71" w:rsidRDefault="00DE3F98" w:rsidP="007627FB">
            <w:pPr>
              <w:spacing w:line="340" w:lineRule="atLeast"/>
              <w:jc w:val="center"/>
            </w:pPr>
            <w:r>
              <w:t>0,163</w:t>
            </w:r>
          </w:p>
        </w:tc>
      </w:tr>
    </w:tbl>
    <w:p w:rsidR="00D274C4" w:rsidRPr="00E21D5A" w:rsidRDefault="00D274C4" w:rsidP="00B52F39">
      <w:pPr>
        <w:spacing w:line="340" w:lineRule="atLeast"/>
        <w:ind w:left="567"/>
        <w:jc w:val="center"/>
        <w:rPr>
          <w:b/>
          <w:color w:val="FF0000"/>
          <w:sz w:val="28"/>
          <w:szCs w:val="28"/>
        </w:rPr>
      </w:pPr>
    </w:p>
    <w:p w:rsidR="00D274C4" w:rsidRPr="00E21D5A" w:rsidRDefault="000B4FB5" w:rsidP="0071669C">
      <w:pPr>
        <w:pStyle w:val="a9"/>
        <w:spacing w:after="0"/>
        <w:ind w:right="20" w:firstLine="284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D274C4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>5</w:t>
      </w:r>
      <w:r w:rsidR="00D274C4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 xml:space="preserve"> </w:t>
      </w:r>
      <w:r w:rsidR="00D274C4" w:rsidRPr="00E21D5A">
        <w:rPr>
          <w:sz w:val="28"/>
          <w:szCs w:val="28"/>
        </w:rPr>
        <w:t>Оптимальный температурный график отпуска тепловой энергии для каж</w:t>
      </w:r>
      <w:r w:rsidR="00D274C4" w:rsidRPr="00E21D5A">
        <w:rPr>
          <w:sz w:val="28"/>
          <w:szCs w:val="28"/>
        </w:rPr>
        <w:softHyphen/>
        <w:t>дого источника тепловой энергии или группы источников в системе тепло</w:t>
      </w:r>
      <w:r w:rsidR="00D274C4" w:rsidRPr="00E21D5A">
        <w:rPr>
          <w:sz w:val="28"/>
          <w:szCs w:val="28"/>
        </w:rPr>
        <w:softHyphen/>
        <w:t>снабжения.</w:t>
      </w:r>
    </w:p>
    <w:p w:rsidR="00D274C4" w:rsidRPr="00E21D5A" w:rsidRDefault="00D274C4" w:rsidP="0071669C">
      <w:pPr>
        <w:pStyle w:val="a9"/>
        <w:spacing w:after="0"/>
        <w:ind w:right="20" w:firstLine="284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Оптимальный температурный график отпуска тепловой энергии для каждого источника тепловой энергии в системе теплоснабжения в соответ</w:t>
      </w:r>
      <w:r w:rsidRPr="00E21D5A">
        <w:rPr>
          <w:sz w:val="28"/>
          <w:szCs w:val="28"/>
        </w:rPr>
        <w:softHyphen/>
        <w:t>ствии с действующим законодательством разрабатывается в процессе прове</w:t>
      </w:r>
      <w:r w:rsidRPr="00E21D5A">
        <w:rPr>
          <w:sz w:val="28"/>
          <w:szCs w:val="28"/>
        </w:rPr>
        <w:softHyphen/>
        <w:t>дения энергетического обследования источника тепловой энергии, тепловых сетей, потребителей тепловой энергии.</w:t>
      </w:r>
    </w:p>
    <w:p w:rsidR="00D274C4" w:rsidRDefault="000B4FB5" w:rsidP="0071669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74C4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>6</w:t>
      </w:r>
      <w:r w:rsidR="00D274C4" w:rsidRPr="00E21D5A">
        <w:rPr>
          <w:sz w:val="28"/>
          <w:szCs w:val="28"/>
        </w:rPr>
        <w:t>.</w:t>
      </w:r>
      <w:r w:rsidR="00796659" w:rsidRPr="00E21D5A">
        <w:rPr>
          <w:sz w:val="28"/>
          <w:szCs w:val="28"/>
        </w:rPr>
        <w:t xml:space="preserve"> </w:t>
      </w:r>
      <w:r w:rsidR="00D274C4" w:rsidRPr="00E21D5A">
        <w:rPr>
          <w:sz w:val="28"/>
          <w:szCs w:val="28"/>
        </w:rPr>
        <w:t>Предложения по перспективной установленной тепловой мощности каж</w:t>
      </w:r>
      <w:r w:rsidR="00D274C4" w:rsidRPr="00E21D5A">
        <w:rPr>
          <w:sz w:val="28"/>
          <w:szCs w:val="28"/>
        </w:rPr>
        <w:softHyphen/>
        <w:t>дого источника тепловой энергии с учетом аварийного и перспективного ре</w:t>
      </w:r>
      <w:r w:rsidR="00D274C4" w:rsidRPr="00E21D5A">
        <w:rPr>
          <w:sz w:val="28"/>
          <w:szCs w:val="28"/>
        </w:rPr>
        <w:softHyphen/>
        <w:t>зерва тепловой мощности</w:t>
      </w:r>
      <w:r>
        <w:rPr>
          <w:sz w:val="28"/>
          <w:szCs w:val="28"/>
        </w:rPr>
        <w:t>.</w:t>
      </w:r>
    </w:p>
    <w:p w:rsidR="000B4FB5" w:rsidRDefault="000B4FB5" w:rsidP="0071669C">
      <w:pPr>
        <w:ind w:firstLine="284"/>
        <w:jc w:val="both"/>
        <w:rPr>
          <w:sz w:val="28"/>
          <w:szCs w:val="28"/>
        </w:rPr>
      </w:pPr>
    </w:p>
    <w:p w:rsidR="000B4FB5" w:rsidRDefault="000B4FB5" w:rsidP="0071669C">
      <w:pPr>
        <w:ind w:firstLine="284"/>
        <w:jc w:val="both"/>
        <w:rPr>
          <w:sz w:val="28"/>
          <w:szCs w:val="28"/>
        </w:rPr>
      </w:pPr>
    </w:p>
    <w:p w:rsidR="0053679C" w:rsidRDefault="0050292F" w:rsidP="000B4FB5">
      <w:pPr>
        <w:pStyle w:val="22"/>
        <w:keepNext/>
        <w:keepLines/>
        <w:shd w:val="clear" w:color="auto" w:fill="auto"/>
        <w:spacing w:before="0" w:after="0" w:line="240" w:lineRule="auto"/>
        <w:ind w:right="20" w:firstLine="0"/>
        <w:rPr>
          <w:sz w:val="28"/>
          <w:szCs w:val="28"/>
        </w:rPr>
      </w:pPr>
      <w:bookmarkStart w:id="11" w:name="bookmark16"/>
      <w:r>
        <w:rPr>
          <w:sz w:val="28"/>
          <w:szCs w:val="28"/>
        </w:rPr>
        <w:t>Р</w:t>
      </w:r>
      <w:r w:rsidRPr="00E21D5A">
        <w:rPr>
          <w:sz w:val="28"/>
          <w:szCs w:val="28"/>
        </w:rPr>
        <w:t>аздел</w:t>
      </w:r>
      <w:r w:rsidR="0053679C" w:rsidRPr="00E21D5A">
        <w:rPr>
          <w:sz w:val="28"/>
          <w:szCs w:val="28"/>
        </w:rPr>
        <w:t xml:space="preserve"> </w:t>
      </w:r>
      <w:r w:rsidR="000B4FB5">
        <w:rPr>
          <w:sz w:val="28"/>
          <w:szCs w:val="28"/>
          <w:lang w:val="ru-RU"/>
        </w:rPr>
        <w:t>6</w:t>
      </w:r>
      <w:r w:rsidR="0053679C" w:rsidRPr="00E21D5A">
        <w:rPr>
          <w:sz w:val="28"/>
          <w:szCs w:val="28"/>
        </w:rPr>
        <w:t>.</w:t>
      </w:r>
      <w:bookmarkEnd w:id="11"/>
      <w:r w:rsidR="004E6D9E" w:rsidRPr="004E6D9E">
        <w:rPr>
          <w:sz w:val="28"/>
          <w:szCs w:val="28"/>
        </w:rPr>
        <w:t xml:space="preserve"> </w:t>
      </w:r>
      <w:r w:rsidR="000B4FB5">
        <w:rPr>
          <w:sz w:val="28"/>
          <w:szCs w:val="28"/>
          <w:lang w:val="ru-RU"/>
        </w:rPr>
        <w:t>Предложения по</w:t>
      </w:r>
      <w:r w:rsidR="004E6D9E" w:rsidRPr="00E21D5A">
        <w:rPr>
          <w:sz w:val="28"/>
          <w:szCs w:val="28"/>
        </w:rPr>
        <w:t xml:space="preserve"> строительству, реконструкции и </w:t>
      </w:r>
      <w:r w:rsidR="000B4FB5">
        <w:rPr>
          <w:sz w:val="28"/>
          <w:szCs w:val="28"/>
          <w:lang w:val="ru-RU"/>
        </w:rPr>
        <w:t xml:space="preserve">(или) модернизации </w:t>
      </w:r>
      <w:bookmarkStart w:id="12" w:name="bookmark17"/>
      <w:r w:rsidR="0053679C" w:rsidRPr="00E21D5A">
        <w:rPr>
          <w:sz w:val="28"/>
          <w:szCs w:val="28"/>
        </w:rPr>
        <w:t>тепловых сетей.</w:t>
      </w:r>
      <w:bookmarkEnd w:id="12"/>
    </w:p>
    <w:p w:rsidR="000B4FB5" w:rsidRDefault="000B4FB5" w:rsidP="000B4FB5">
      <w:pPr>
        <w:pStyle w:val="22"/>
        <w:keepNext/>
        <w:keepLines/>
        <w:shd w:val="clear" w:color="auto" w:fill="auto"/>
        <w:spacing w:before="0" w:after="0" w:line="240" w:lineRule="auto"/>
        <w:ind w:right="20" w:firstLine="0"/>
        <w:rPr>
          <w:sz w:val="28"/>
          <w:szCs w:val="28"/>
        </w:rPr>
      </w:pPr>
    </w:p>
    <w:p w:rsidR="0053679C" w:rsidRPr="00E21D5A" w:rsidRDefault="000B4FB5" w:rsidP="000B4FB5">
      <w:pPr>
        <w:pStyle w:val="a9"/>
        <w:tabs>
          <w:tab w:val="left" w:pos="0"/>
        </w:tabs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6.1. </w:t>
      </w:r>
      <w:r>
        <w:rPr>
          <w:sz w:val="28"/>
          <w:szCs w:val="28"/>
        </w:rPr>
        <w:t xml:space="preserve">Предложения </w:t>
      </w:r>
      <w:r w:rsidR="0053679C" w:rsidRPr="00E21D5A">
        <w:rPr>
          <w:sz w:val="28"/>
          <w:szCs w:val="28"/>
        </w:rPr>
        <w:t>по новому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резервов).</w:t>
      </w:r>
    </w:p>
    <w:p w:rsidR="000B4FB5" w:rsidRDefault="00224B3A" w:rsidP="000B4FB5">
      <w:pPr>
        <w:pStyle w:val="a9"/>
        <w:spacing w:after="0"/>
        <w:ind w:right="-1"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    </w:t>
      </w:r>
      <w:r w:rsidR="0053679C" w:rsidRPr="00E21D5A">
        <w:rPr>
          <w:sz w:val="28"/>
          <w:szCs w:val="28"/>
        </w:rPr>
        <w:t>Учитывая, что Генеральным планом сельского поселения  не предусмотрено измене</w:t>
      </w:r>
      <w:r w:rsidR="0053679C" w:rsidRPr="00E21D5A">
        <w:rPr>
          <w:sz w:val="28"/>
          <w:szCs w:val="28"/>
        </w:rPr>
        <w:softHyphen/>
        <w:t>ние схемы теплоснабжения села, теплоснабжение перспективных объек</w:t>
      </w:r>
      <w:r w:rsidR="0053679C" w:rsidRPr="00E21D5A">
        <w:rPr>
          <w:sz w:val="28"/>
          <w:szCs w:val="28"/>
        </w:rPr>
        <w:softHyphen/>
        <w:t>тов, которые планируется разместить вне зоны действия существующих ко</w:t>
      </w:r>
      <w:r w:rsidR="0053679C" w:rsidRPr="00E21D5A">
        <w:rPr>
          <w:sz w:val="28"/>
          <w:szCs w:val="28"/>
        </w:rPr>
        <w:softHyphen/>
        <w:t>тельных, предлагается осуществить от автономных источников.</w:t>
      </w:r>
    </w:p>
    <w:p w:rsidR="0053679C" w:rsidRPr="00E21D5A" w:rsidRDefault="000B4FB5" w:rsidP="000B4FB5">
      <w:pPr>
        <w:pStyle w:val="a9"/>
        <w:spacing w:after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6.2. </w:t>
      </w:r>
      <w:r w:rsidR="0053679C" w:rsidRPr="00E21D5A">
        <w:rPr>
          <w:sz w:val="28"/>
          <w:szCs w:val="28"/>
        </w:rPr>
        <w:t>Предложения по новому строительству и реконструкции тепловых сетей для обеспечения нормативной надежности безопасности теплоснабжения.</w:t>
      </w:r>
    </w:p>
    <w:p w:rsidR="0053679C" w:rsidRPr="00E21D5A" w:rsidRDefault="0053679C" w:rsidP="000B4FB5">
      <w:pPr>
        <w:pStyle w:val="a9"/>
        <w:spacing w:after="0"/>
        <w:ind w:right="-1" w:firstLine="708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Основные мероприятия по теплоснабжени</w:t>
      </w:r>
      <w:r w:rsidR="00CC7C6B" w:rsidRPr="00E21D5A">
        <w:rPr>
          <w:sz w:val="28"/>
          <w:szCs w:val="28"/>
        </w:rPr>
        <w:t>ю</w:t>
      </w:r>
      <w:r w:rsidRPr="00E21D5A">
        <w:rPr>
          <w:sz w:val="28"/>
          <w:szCs w:val="28"/>
        </w:rPr>
        <w:t xml:space="preserve"> </w:t>
      </w:r>
      <w:r w:rsidR="00B51259" w:rsidRPr="00E21D5A">
        <w:rPr>
          <w:sz w:val="28"/>
          <w:szCs w:val="28"/>
        </w:rPr>
        <w:t xml:space="preserve">сельского поселения </w:t>
      </w:r>
      <w:r w:rsidR="003670C3">
        <w:rPr>
          <w:sz w:val="28"/>
          <w:szCs w:val="28"/>
          <w:lang w:val="ru-RU"/>
        </w:rPr>
        <w:t>Красный Строитель</w:t>
      </w:r>
      <w:r w:rsidR="00B51259" w:rsidRPr="00E21D5A">
        <w:rPr>
          <w:sz w:val="28"/>
          <w:szCs w:val="28"/>
        </w:rPr>
        <w:t>:</w:t>
      </w:r>
    </w:p>
    <w:p w:rsidR="002323A0" w:rsidRDefault="00A345EA" w:rsidP="00A345EA">
      <w:pPr>
        <w:pStyle w:val="a9"/>
        <w:tabs>
          <w:tab w:val="left" w:pos="764"/>
        </w:tabs>
        <w:spacing w:after="0"/>
        <w:ind w:right="-1"/>
        <w:jc w:val="both"/>
        <w:rPr>
          <w:sz w:val="28"/>
          <w:szCs w:val="28"/>
        </w:rPr>
      </w:pPr>
      <w:r w:rsidRPr="00A345EA">
        <w:rPr>
          <w:sz w:val="28"/>
          <w:szCs w:val="28"/>
        </w:rPr>
        <w:t>- замена теплосетей, отработавших нормативный срок службы.</w:t>
      </w:r>
    </w:p>
    <w:p w:rsidR="00B51259" w:rsidRDefault="00B51259" w:rsidP="000B4FB5">
      <w:pPr>
        <w:pStyle w:val="a9"/>
        <w:spacing w:after="0"/>
        <w:ind w:right="-1" w:firstLine="708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Предложения по техническому перевооружению и совершенствовании тепловых сетей.</w:t>
      </w:r>
    </w:p>
    <w:p w:rsidR="00BB76A3" w:rsidRDefault="00BB76A3" w:rsidP="000B4FB5">
      <w:pPr>
        <w:pStyle w:val="a9"/>
        <w:spacing w:after="0"/>
        <w:ind w:right="-1" w:firstLine="567"/>
        <w:jc w:val="both"/>
        <w:rPr>
          <w:sz w:val="28"/>
          <w:szCs w:val="28"/>
        </w:rPr>
      </w:pPr>
      <w:r w:rsidRPr="00BB76A3">
        <w:rPr>
          <w:sz w:val="28"/>
          <w:szCs w:val="28"/>
        </w:rPr>
        <w:t>Техническое перевооружение источнико</w:t>
      </w:r>
      <w:r>
        <w:rPr>
          <w:sz w:val="28"/>
          <w:szCs w:val="28"/>
        </w:rPr>
        <w:t>в тепловой энергии с целью повы</w:t>
      </w:r>
      <w:r w:rsidRPr="00BB76A3">
        <w:rPr>
          <w:sz w:val="28"/>
          <w:szCs w:val="28"/>
        </w:rPr>
        <w:t>шения эффективности работы систем теплоснабжения не планируется.</w:t>
      </w:r>
    </w:p>
    <w:p w:rsidR="00BB76A3" w:rsidRPr="00E21D5A" w:rsidRDefault="00BB76A3" w:rsidP="00BB76A3">
      <w:pPr>
        <w:pStyle w:val="a9"/>
        <w:spacing w:after="0"/>
        <w:ind w:right="-1"/>
        <w:jc w:val="center"/>
        <w:rPr>
          <w:sz w:val="28"/>
          <w:szCs w:val="28"/>
        </w:rPr>
      </w:pPr>
    </w:p>
    <w:p w:rsidR="006A4670" w:rsidRPr="006A4670" w:rsidRDefault="006A4670" w:rsidP="000D5993">
      <w:pPr>
        <w:pStyle w:val="22"/>
        <w:keepNext/>
        <w:keepLines/>
        <w:shd w:val="clear" w:color="auto" w:fill="auto"/>
        <w:spacing w:before="0" w:after="0" w:line="317" w:lineRule="exact"/>
        <w:ind w:left="567" w:firstLine="0"/>
        <w:rPr>
          <w:sz w:val="28"/>
          <w:szCs w:val="28"/>
          <w:lang w:val="ru-RU"/>
        </w:rPr>
      </w:pPr>
      <w:bookmarkStart w:id="13" w:name="bookmark19"/>
      <w:r>
        <w:rPr>
          <w:sz w:val="28"/>
          <w:szCs w:val="28"/>
          <w:lang w:val="ru-RU"/>
        </w:rPr>
        <w:t>Раздел 7. 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</w:p>
    <w:p w:rsidR="006A4670" w:rsidRDefault="006A4670" w:rsidP="000D5993">
      <w:pPr>
        <w:pStyle w:val="22"/>
        <w:keepNext/>
        <w:keepLines/>
        <w:shd w:val="clear" w:color="auto" w:fill="auto"/>
        <w:spacing w:before="0" w:after="0" w:line="317" w:lineRule="exact"/>
        <w:ind w:left="567" w:firstLine="0"/>
        <w:rPr>
          <w:sz w:val="28"/>
          <w:szCs w:val="28"/>
        </w:rPr>
      </w:pPr>
    </w:p>
    <w:p w:rsidR="006A4670" w:rsidRDefault="006A4670" w:rsidP="006A4670">
      <w:pPr>
        <w:pStyle w:val="22"/>
        <w:keepNext/>
        <w:keepLines/>
        <w:shd w:val="clear" w:color="auto" w:fill="auto"/>
        <w:spacing w:before="0" w:after="0" w:line="317" w:lineRule="exact"/>
        <w:ind w:firstLine="567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 сельском поселении Красный Строитель используется открытая система</w:t>
      </w:r>
      <w:r w:rsidR="00C04416">
        <w:rPr>
          <w:b w:val="0"/>
          <w:sz w:val="28"/>
          <w:szCs w:val="28"/>
          <w:lang w:val="ru-RU"/>
        </w:rPr>
        <w:t xml:space="preserve"> теплоснабжения для централизованного отопления многоквартирных домов, находящихся в пос. Красный Строитель. Сбоев в работе нет, операторами котельных проводится постоянный мониторинг работы открытой системы теплоснабжения.  </w:t>
      </w:r>
    </w:p>
    <w:p w:rsidR="00C04416" w:rsidRDefault="00C04416" w:rsidP="006A4670">
      <w:pPr>
        <w:pStyle w:val="22"/>
        <w:keepNext/>
        <w:keepLines/>
        <w:shd w:val="clear" w:color="auto" w:fill="auto"/>
        <w:spacing w:before="0" w:after="0" w:line="317" w:lineRule="exact"/>
        <w:ind w:firstLine="567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 настоящее время перевод на закрытую систему теплоснабжения не запланирован.</w:t>
      </w:r>
    </w:p>
    <w:p w:rsidR="006A4670" w:rsidRPr="00C04416" w:rsidRDefault="00C04416" w:rsidP="00C04416">
      <w:pPr>
        <w:pStyle w:val="22"/>
        <w:keepNext/>
        <w:keepLines/>
        <w:shd w:val="clear" w:color="auto" w:fill="auto"/>
        <w:spacing w:before="0" w:after="0" w:line="317" w:lineRule="exact"/>
        <w:ind w:firstLine="567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Горячее водоснабжение на территории муниципального района Челно-Вершинский отсутствует.</w:t>
      </w:r>
    </w:p>
    <w:p w:rsidR="006A4670" w:rsidRPr="00C04416" w:rsidRDefault="006A4670" w:rsidP="000D5993">
      <w:pPr>
        <w:pStyle w:val="22"/>
        <w:keepNext/>
        <w:keepLines/>
        <w:shd w:val="clear" w:color="auto" w:fill="auto"/>
        <w:spacing w:before="0" w:after="0" w:line="317" w:lineRule="exact"/>
        <w:ind w:left="567" w:firstLine="0"/>
        <w:rPr>
          <w:sz w:val="28"/>
          <w:szCs w:val="28"/>
          <w:lang w:val="ru-RU"/>
        </w:rPr>
      </w:pPr>
    </w:p>
    <w:p w:rsidR="006A4670" w:rsidRDefault="006A4670" w:rsidP="000D5993">
      <w:pPr>
        <w:pStyle w:val="22"/>
        <w:keepNext/>
        <w:keepLines/>
        <w:shd w:val="clear" w:color="auto" w:fill="auto"/>
        <w:spacing w:before="0" w:after="0" w:line="317" w:lineRule="exact"/>
        <w:ind w:left="567" w:firstLine="0"/>
        <w:rPr>
          <w:sz w:val="28"/>
          <w:szCs w:val="28"/>
        </w:rPr>
      </w:pPr>
    </w:p>
    <w:p w:rsidR="00715A25" w:rsidRDefault="00C04416" w:rsidP="000D5993">
      <w:pPr>
        <w:pStyle w:val="22"/>
        <w:keepNext/>
        <w:keepLines/>
        <w:shd w:val="clear" w:color="auto" w:fill="auto"/>
        <w:spacing w:before="0" w:after="0" w:line="317" w:lineRule="exact"/>
        <w:ind w:left="567" w:firstLine="0"/>
        <w:rPr>
          <w:sz w:val="28"/>
          <w:szCs w:val="28"/>
        </w:rPr>
      </w:pPr>
      <w:r>
        <w:rPr>
          <w:sz w:val="28"/>
          <w:szCs w:val="28"/>
        </w:rPr>
        <w:t>Раздел 8</w:t>
      </w:r>
      <w:r w:rsidR="00715A25" w:rsidRPr="00E21D5A">
        <w:rPr>
          <w:sz w:val="28"/>
          <w:szCs w:val="28"/>
        </w:rPr>
        <w:t>. Перспективные топливные балансы.</w:t>
      </w:r>
      <w:bookmarkEnd w:id="13"/>
    </w:p>
    <w:p w:rsidR="00BB76A3" w:rsidRDefault="00BB76A3" w:rsidP="000D5993">
      <w:pPr>
        <w:pStyle w:val="22"/>
        <w:keepNext/>
        <w:keepLines/>
        <w:shd w:val="clear" w:color="auto" w:fill="auto"/>
        <w:spacing w:before="0" w:after="0" w:line="317" w:lineRule="exact"/>
        <w:ind w:left="567" w:firstLine="0"/>
        <w:rPr>
          <w:sz w:val="28"/>
          <w:szCs w:val="28"/>
        </w:rPr>
      </w:pPr>
    </w:p>
    <w:p w:rsidR="00192938" w:rsidRDefault="00192938" w:rsidP="000D5993">
      <w:pPr>
        <w:pStyle w:val="22"/>
        <w:keepNext/>
        <w:keepLines/>
        <w:shd w:val="clear" w:color="auto" w:fill="auto"/>
        <w:spacing w:before="0" w:after="0" w:line="317" w:lineRule="exact"/>
        <w:ind w:left="567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8.1. Перспективные топливные балансы.</w:t>
      </w:r>
    </w:p>
    <w:p w:rsidR="00192938" w:rsidRPr="00192938" w:rsidRDefault="00192938" w:rsidP="000D5993">
      <w:pPr>
        <w:pStyle w:val="22"/>
        <w:keepNext/>
        <w:keepLines/>
        <w:shd w:val="clear" w:color="auto" w:fill="auto"/>
        <w:spacing w:before="0" w:after="0" w:line="317" w:lineRule="exact"/>
        <w:ind w:left="567" w:firstLine="0"/>
        <w:rPr>
          <w:sz w:val="28"/>
          <w:szCs w:val="28"/>
          <w:lang w:val="ru-RU"/>
        </w:rPr>
      </w:pPr>
    </w:p>
    <w:p w:rsidR="00715A25" w:rsidRPr="00E21D5A" w:rsidRDefault="00715A25" w:rsidP="00C04416">
      <w:pPr>
        <w:pStyle w:val="a9"/>
        <w:spacing w:after="0" w:line="317" w:lineRule="exact"/>
        <w:ind w:firstLine="567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Перспективные топливные балансы для каждого источника тепловой энергии, расположенного в границах поселения по видам основного, резерв</w:t>
      </w:r>
      <w:r w:rsidRPr="00E21D5A">
        <w:rPr>
          <w:sz w:val="28"/>
          <w:szCs w:val="28"/>
        </w:rPr>
        <w:softHyphen/>
        <w:t>ного и аварийного топлива на каждом этапе планируемого периода.</w:t>
      </w:r>
    </w:p>
    <w:p w:rsidR="00D274C4" w:rsidRDefault="00715A25" w:rsidP="00C04416">
      <w:pPr>
        <w:spacing w:line="340" w:lineRule="atLeast"/>
        <w:ind w:firstLine="567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Существующие и перспективные топливные балансы для каждого ис</w:t>
      </w:r>
      <w:r w:rsidRPr="00E21D5A">
        <w:rPr>
          <w:sz w:val="28"/>
          <w:szCs w:val="28"/>
        </w:rPr>
        <w:softHyphen/>
        <w:t>точника тепловой энергии, расположенного в границах поселения по видам основного, резервного и аварийного топлива.</w:t>
      </w:r>
    </w:p>
    <w:p w:rsidR="00192938" w:rsidRDefault="00C2729A" w:rsidP="00192938">
      <w:pPr>
        <w:spacing w:line="340" w:lineRule="atLeast"/>
        <w:ind w:firstLine="567"/>
        <w:jc w:val="both"/>
        <w:rPr>
          <w:sz w:val="28"/>
          <w:szCs w:val="28"/>
        </w:rPr>
      </w:pPr>
      <w:r w:rsidRPr="00C2729A">
        <w:rPr>
          <w:sz w:val="28"/>
          <w:szCs w:val="28"/>
        </w:rPr>
        <w:t>Основным видом топлива в котельных с.п.</w:t>
      </w:r>
      <w:r>
        <w:rPr>
          <w:sz w:val="28"/>
          <w:szCs w:val="28"/>
        </w:rPr>
        <w:t xml:space="preserve"> Красный Строитель является при</w:t>
      </w:r>
      <w:r w:rsidRPr="00C2729A">
        <w:rPr>
          <w:sz w:val="28"/>
          <w:szCs w:val="28"/>
        </w:rPr>
        <w:t xml:space="preserve">родный газ. Резервное топливо не предусмотрено проектом. Подключение перспективных объектов </w:t>
      </w:r>
      <w:r>
        <w:rPr>
          <w:sz w:val="28"/>
          <w:szCs w:val="28"/>
        </w:rPr>
        <w:t>строительства к существующим ис</w:t>
      </w:r>
      <w:r w:rsidRPr="00C2729A">
        <w:rPr>
          <w:sz w:val="28"/>
          <w:szCs w:val="28"/>
        </w:rPr>
        <w:t>точникам тепловой энергии не планируется, поэтому перспективные топливные балансы для них не составлялись.</w:t>
      </w:r>
    </w:p>
    <w:p w:rsidR="00192938" w:rsidRDefault="00192938" w:rsidP="00192938">
      <w:pPr>
        <w:spacing w:line="340" w:lineRule="atLeast"/>
        <w:ind w:firstLine="567"/>
        <w:jc w:val="both"/>
        <w:rPr>
          <w:sz w:val="28"/>
          <w:szCs w:val="28"/>
        </w:rPr>
      </w:pPr>
    </w:p>
    <w:p w:rsidR="0055587B" w:rsidRPr="00192938" w:rsidRDefault="00192938" w:rsidP="00192938">
      <w:pPr>
        <w:spacing w:line="340" w:lineRule="atLeast"/>
        <w:ind w:firstLine="567"/>
        <w:jc w:val="center"/>
        <w:rPr>
          <w:sz w:val="28"/>
          <w:szCs w:val="28"/>
        </w:rPr>
      </w:pPr>
      <w:r>
        <w:rPr>
          <w:rFonts w:eastAsia="Microsoft Sans Serif"/>
          <w:b/>
          <w:color w:val="000000"/>
          <w:sz w:val="28"/>
          <w:szCs w:val="28"/>
          <w:lang w:bidi="ru-RU"/>
        </w:rPr>
        <w:t>8.2.</w:t>
      </w:r>
      <w:r w:rsidR="0055587B" w:rsidRPr="00E21D5A">
        <w:rPr>
          <w:rFonts w:eastAsia="Microsoft Sans Serif"/>
          <w:b/>
          <w:color w:val="000000"/>
          <w:sz w:val="28"/>
          <w:szCs w:val="28"/>
          <w:lang w:bidi="ru-RU"/>
        </w:rPr>
        <w:t xml:space="preserve"> О</w:t>
      </w:r>
      <w:r w:rsidR="00E44A01" w:rsidRPr="00E21D5A">
        <w:rPr>
          <w:rFonts w:eastAsia="Microsoft Sans Serif"/>
          <w:b/>
          <w:color w:val="000000"/>
          <w:sz w:val="28"/>
          <w:szCs w:val="28"/>
          <w:lang w:bidi="ru-RU"/>
        </w:rPr>
        <w:t>ценка надежности теплоснабжения</w:t>
      </w:r>
    </w:p>
    <w:p w:rsidR="00192938" w:rsidRPr="00E21D5A" w:rsidRDefault="00192938" w:rsidP="000D5993">
      <w:pPr>
        <w:ind w:left="567" w:right="-1"/>
        <w:contextualSpacing/>
        <w:jc w:val="center"/>
        <w:rPr>
          <w:rFonts w:eastAsia="Microsoft Sans Serif"/>
          <w:b/>
          <w:color w:val="000000"/>
          <w:sz w:val="28"/>
          <w:szCs w:val="28"/>
          <w:lang w:bidi="ru-RU"/>
        </w:rPr>
      </w:pPr>
    </w:p>
    <w:p w:rsidR="0055587B" w:rsidRPr="00E21D5A" w:rsidRDefault="00057F83" w:rsidP="0071669C">
      <w:pPr>
        <w:widowControl w:val="0"/>
        <w:tabs>
          <w:tab w:val="left" w:pos="1421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>1. М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 xml:space="preserve">етодика по анализу показателей, используемых для оценки надёжности систем теплоснабжения, разработана в соответствии с пунктом 2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lastRenderedPageBreak/>
        <w:t>постановления Правительства Российской Федерации от 8 августа 2012 г. № 808 «Об организации теплоснабжения в Российской Федерации и о внесении изменений в некоторые акты Правительства Российской Федерации» (Собрание законодательства Российской Федерации, 2012, № 34, ст. 4734).</w:t>
      </w:r>
    </w:p>
    <w:p w:rsidR="0055587B" w:rsidRPr="00E21D5A" w:rsidRDefault="00DE3F98" w:rsidP="00DE3F98">
      <w:pPr>
        <w:widowControl w:val="0"/>
        <w:tabs>
          <w:tab w:val="left" w:pos="1421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 xml:space="preserve">2.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Для оценки надёжности системы теплоснабжения используются следующие показатели установленные в соответствии с пунктом 123 Правил организации теплоснабжения в Российской Федерации, утверждённым постановлением Правительства Российской Федерации от 8 августа 2012 г. № 808: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надёжности электроснабжения источников тепловой энергии;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надёжности водоснабжения источников тепловой энергии;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надёжности топливоснабжения источников тепловой энергии;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соответствия тепловой мощности источников тепловой</w:t>
      </w:r>
      <w:r w:rsidR="00DE3F9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энергии и пропускной способности тепловых сетей расчётным тепловым нагрузкам потребителей;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уровня резервирования источников тепловой энергии и</w:t>
      </w:r>
      <w:r w:rsidR="00DE3F9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элементов тепловой сети путём их кольцевания и устройств перемычек;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технического состояния тепловых сетей, характеризуемый</w:t>
      </w:r>
      <w:r w:rsidR="00DE3F9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наличием ветхих, подлежащих замене трубопроводов;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интенсивности отказов систем теплоснабжения;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относительного аварийного не</w:t>
      </w:r>
      <w:r w:rsidR="003769F5" w:rsidRPr="00E21D5A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до</w:t>
      </w:r>
      <w:r w:rsidR="003769F5" w:rsidRPr="00E21D5A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отпуска тепла;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готовности теплоснабжающих организаций к проведению</w:t>
      </w:r>
      <w:r w:rsidR="00DE3F9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аварийно-восстановительных работ в системах теплоснабжения (итоговый показатель);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укомплектованности ремонтным и оперативно-ремонтным</w:t>
      </w:r>
      <w:r w:rsidR="00DE3F9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персоналом;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оснащённости машинами, специальными механизмами и</w:t>
      </w:r>
      <w:r w:rsidR="00DE3F9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оборудованием;</w:t>
      </w:r>
    </w:p>
    <w:p w:rsidR="0055587B" w:rsidRPr="00E21D5A" w:rsidRDefault="000F20DB" w:rsidP="00DE3F98">
      <w:pPr>
        <w:widowControl w:val="0"/>
        <w:tabs>
          <w:tab w:val="left" w:pos="1421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наличия основных материально-технических ресурсов;</w:t>
      </w:r>
    </w:p>
    <w:p w:rsidR="0055587B" w:rsidRPr="00E21D5A" w:rsidRDefault="000F20DB" w:rsidP="00DE3F98">
      <w:pPr>
        <w:widowControl w:val="0"/>
        <w:tabs>
          <w:tab w:val="left" w:pos="1397"/>
          <w:tab w:val="left" w:pos="1430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-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показатель укомплектованности передвижными автономными</w:t>
      </w:r>
      <w:r w:rsidR="00DE3F98"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источниками электропитания для ведения аварийно-восстановительных работ.</w:t>
      </w:r>
    </w:p>
    <w:p w:rsidR="0055587B" w:rsidRDefault="00DE3F98" w:rsidP="00DE3F98">
      <w:pPr>
        <w:widowControl w:val="0"/>
        <w:tabs>
          <w:tab w:val="left" w:pos="1397"/>
          <w:tab w:val="left" w:pos="2141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 xml:space="preserve">3.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В методике используются понятия, термины и определения,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установленные законодательством Российской Федерации, регулирующим правоотношения в сфере теплоснабжения.</w:t>
      </w:r>
    </w:p>
    <w:p w:rsidR="003670C3" w:rsidRPr="00E21D5A" w:rsidRDefault="003670C3" w:rsidP="000D5993">
      <w:pPr>
        <w:widowControl w:val="0"/>
        <w:ind w:left="567" w:right="-1" w:firstLine="13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55587B" w:rsidRDefault="00192938" w:rsidP="000D5993">
      <w:pPr>
        <w:widowControl w:val="0"/>
        <w:tabs>
          <w:tab w:val="left" w:pos="1397"/>
        </w:tabs>
        <w:ind w:left="567" w:right="-1" w:firstLine="131"/>
        <w:contextualSpacing/>
        <w:jc w:val="center"/>
        <w:outlineLvl w:val="3"/>
        <w:rPr>
          <w:rFonts w:eastAsia="Microsoft Sans Serif"/>
          <w:b/>
          <w:color w:val="000000"/>
          <w:sz w:val="28"/>
          <w:szCs w:val="28"/>
          <w:lang w:bidi="ru-RU"/>
        </w:rPr>
      </w:pPr>
      <w:bookmarkStart w:id="14" w:name="bookmark18"/>
      <w:r>
        <w:rPr>
          <w:rFonts w:eastAsia="Microsoft Sans Serif"/>
          <w:b/>
          <w:color w:val="000000"/>
          <w:sz w:val="28"/>
          <w:szCs w:val="28"/>
          <w:lang w:bidi="ru-RU"/>
        </w:rPr>
        <w:t>8</w:t>
      </w:r>
      <w:r w:rsidR="003769F5" w:rsidRPr="00E21D5A">
        <w:rPr>
          <w:rFonts w:eastAsia="Microsoft Sans Serif"/>
          <w:b/>
          <w:color w:val="000000"/>
          <w:sz w:val="28"/>
          <w:szCs w:val="28"/>
          <w:lang w:bidi="ru-RU"/>
        </w:rPr>
        <w:t>.</w:t>
      </w:r>
      <w:r>
        <w:rPr>
          <w:rFonts w:eastAsia="Microsoft Sans Serif"/>
          <w:b/>
          <w:color w:val="000000"/>
          <w:sz w:val="28"/>
          <w:szCs w:val="28"/>
          <w:lang w:bidi="ru-RU"/>
        </w:rPr>
        <w:t>3</w:t>
      </w:r>
      <w:r w:rsidR="003769F5" w:rsidRPr="00E21D5A">
        <w:rPr>
          <w:rFonts w:eastAsia="Microsoft Sans Serif"/>
          <w:b/>
          <w:color w:val="000000"/>
          <w:sz w:val="28"/>
          <w:szCs w:val="28"/>
          <w:lang w:bidi="ru-RU"/>
        </w:rPr>
        <w:t xml:space="preserve">. </w:t>
      </w:r>
      <w:r w:rsidR="0055587B" w:rsidRPr="00E21D5A">
        <w:rPr>
          <w:rFonts w:eastAsia="Microsoft Sans Serif"/>
          <w:b/>
          <w:color w:val="000000"/>
          <w:sz w:val="28"/>
          <w:szCs w:val="28"/>
          <w:lang w:bidi="ru-RU"/>
        </w:rPr>
        <w:t>Анализ и оценка надёжности системы теплоснабжения</w:t>
      </w:r>
      <w:bookmarkEnd w:id="14"/>
    </w:p>
    <w:p w:rsidR="003670C3" w:rsidRPr="00E21D5A" w:rsidRDefault="003670C3" w:rsidP="000D5993">
      <w:pPr>
        <w:widowControl w:val="0"/>
        <w:tabs>
          <w:tab w:val="left" w:pos="1397"/>
        </w:tabs>
        <w:ind w:left="567" w:right="-1" w:firstLine="131"/>
        <w:contextualSpacing/>
        <w:jc w:val="center"/>
        <w:outlineLvl w:val="3"/>
        <w:rPr>
          <w:rFonts w:eastAsia="Microsoft Sans Serif"/>
          <w:b/>
          <w:color w:val="000000"/>
          <w:sz w:val="28"/>
          <w:szCs w:val="28"/>
          <w:lang w:bidi="ru-RU"/>
        </w:rPr>
      </w:pPr>
    </w:p>
    <w:p w:rsidR="00DE3F98" w:rsidRDefault="00DE3F98" w:rsidP="00DE3F98">
      <w:pPr>
        <w:widowControl w:val="0"/>
        <w:tabs>
          <w:tab w:val="left" w:pos="1083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ab/>
      </w:r>
      <w:r w:rsidR="000F20DB" w:rsidRPr="00E21D5A">
        <w:rPr>
          <w:rFonts w:eastAsia="Microsoft Sans Serif"/>
          <w:color w:val="000000"/>
          <w:sz w:val="28"/>
          <w:szCs w:val="28"/>
          <w:lang w:bidi="ru-RU"/>
        </w:rPr>
        <w:t xml:space="preserve">1. </w:t>
      </w:r>
      <w:r w:rsidR="0055587B" w:rsidRPr="00E21D5A">
        <w:rPr>
          <w:rFonts w:eastAsia="Microsoft Sans Serif"/>
          <w:color w:val="000000"/>
          <w:sz w:val="28"/>
          <w:szCs w:val="28"/>
          <w:lang w:bidi="ru-RU"/>
        </w:rPr>
        <w:t>Надёжность системы теплоснабжения обеспечивается надёжной работой всех элементов системы теплоснабжения, а также внешних, по отношению к системе теплоснабжения, систем электро-, водо-, топливоснабже</w:t>
      </w:r>
      <w:r>
        <w:rPr>
          <w:rFonts w:eastAsia="Microsoft Sans Serif"/>
          <w:color w:val="000000"/>
          <w:sz w:val="28"/>
          <w:szCs w:val="28"/>
          <w:lang w:bidi="ru-RU"/>
        </w:rPr>
        <w:t>ния источников тепловой энергии.</w:t>
      </w:r>
    </w:p>
    <w:p w:rsidR="00DE3F98" w:rsidRDefault="00DE3F98" w:rsidP="00DE3F98">
      <w:pPr>
        <w:widowControl w:val="0"/>
        <w:tabs>
          <w:tab w:val="left" w:pos="1083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DE3F98" w:rsidRDefault="00DE3F98" w:rsidP="00DE3F98">
      <w:pPr>
        <w:widowControl w:val="0"/>
        <w:tabs>
          <w:tab w:val="left" w:pos="1083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DE3F98" w:rsidRDefault="00DE3F98" w:rsidP="00DE3F98">
      <w:pPr>
        <w:widowControl w:val="0"/>
        <w:tabs>
          <w:tab w:val="left" w:pos="1083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DE3F98" w:rsidRDefault="00DE3F98" w:rsidP="00DE3F98">
      <w:pPr>
        <w:widowControl w:val="0"/>
        <w:tabs>
          <w:tab w:val="left" w:pos="1083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DE3F98" w:rsidRDefault="00DE3F98" w:rsidP="00DE3F98">
      <w:pPr>
        <w:widowControl w:val="0"/>
        <w:tabs>
          <w:tab w:val="left" w:pos="1083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DE3F98" w:rsidRDefault="00DE3F98" w:rsidP="00DE3F98">
      <w:pPr>
        <w:widowControl w:val="0"/>
        <w:tabs>
          <w:tab w:val="left" w:pos="1083"/>
        </w:tabs>
        <w:ind w:right="-1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  <w:sectPr w:rsidR="00DE3F98" w:rsidSect="00DE3F9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F20DB" w:rsidRPr="00E21D5A" w:rsidRDefault="00DE3F98" w:rsidP="00DE3F98">
      <w:pPr>
        <w:widowControl w:val="0"/>
        <w:tabs>
          <w:tab w:val="left" w:pos="1860"/>
        </w:tabs>
        <w:ind w:left="567" w:right="-1" w:firstLine="131"/>
        <w:contextualSpacing/>
        <w:jc w:val="both"/>
        <w:rPr>
          <w:rFonts w:eastAsia="Microsoft Sans Serif"/>
          <w:b/>
          <w:color w:val="000000"/>
          <w:sz w:val="28"/>
          <w:szCs w:val="28"/>
          <w:lang w:bidi="ru-RU"/>
        </w:rPr>
      </w:pPr>
      <w:r>
        <w:rPr>
          <w:rFonts w:eastAsia="Microsoft Sans Serif"/>
          <w:color w:val="000000"/>
          <w:sz w:val="28"/>
          <w:szCs w:val="28"/>
          <w:lang w:bidi="ru-RU"/>
        </w:rPr>
        <w:lastRenderedPageBreak/>
        <w:tab/>
      </w:r>
      <w:r w:rsidR="000F20DB" w:rsidRPr="00E21D5A">
        <w:rPr>
          <w:rFonts w:eastAsia="Microsoft Sans Serif"/>
          <w:b/>
          <w:color w:val="000000"/>
          <w:sz w:val="28"/>
          <w:szCs w:val="28"/>
          <w:lang w:bidi="ru-RU"/>
        </w:rPr>
        <w:t xml:space="preserve">Показатели надёжности системы </w:t>
      </w:r>
      <w:r w:rsidR="006467EA" w:rsidRPr="00E21D5A">
        <w:rPr>
          <w:rFonts w:eastAsia="Microsoft Sans Serif"/>
          <w:b/>
          <w:color w:val="000000"/>
          <w:sz w:val="28"/>
          <w:szCs w:val="28"/>
          <w:lang w:bidi="ru-RU"/>
        </w:rPr>
        <w:t>теплоснабжения котельных</w:t>
      </w:r>
      <w:r w:rsidR="00310559" w:rsidRPr="00E21D5A">
        <w:rPr>
          <w:rFonts w:eastAsia="Microsoft Sans Serif"/>
          <w:b/>
          <w:color w:val="000000"/>
          <w:sz w:val="28"/>
          <w:szCs w:val="28"/>
          <w:lang w:bidi="ru-RU"/>
        </w:rPr>
        <w:t xml:space="preserve"> Челно-Вершинского ПОЖКХ</w:t>
      </w:r>
    </w:p>
    <w:tbl>
      <w:tblPr>
        <w:tblW w:w="157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957"/>
        <w:gridCol w:w="2792"/>
        <w:gridCol w:w="700"/>
        <w:gridCol w:w="701"/>
        <w:gridCol w:w="701"/>
        <w:gridCol w:w="1259"/>
        <w:gridCol w:w="979"/>
        <w:gridCol w:w="701"/>
        <w:gridCol w:w="700"/>
        <w:gridCol w:w="747"/>
        <w:gridCol w:w="701"/>
        <w:gridCol w:w="701"/>
        <w:gridCol w:w="979"/>
        <w:gridCol w:w="747"/>
        <w:gridCol w:w="840"/>
      </w:tblGrid>
      <w:tr w:rsidR="00CE54C9" w:rsidRPr="000D5993" w:rsidTr="00192938">
        <w:trPr>
          <w:trHeight w:val="405"/>
        </w:trPr>
        <w:tc>
          <w:tcPr>
            <w:tcW w:w="554" w:type="dxa"/>
            <w:shd w:val="clear" w:color="auto" w:fill="auto"/>
            <w:noWrap/>
            <w:hideMark/>
          </w:tcPr>
          <w:p w:rsidR="00CE54C9" w:rsidRPr="000D5993" w:rsidRDefault="00CE54C9" w:rsidP="00CE54C9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13248" w:type="dxa"/>
            <w:gridSpan w:val="14"/>
            <w:shd w:val="clear" w:color="auto" w:fill="auto"/>
            <w:noWrap/>
            <w:hideMark/>
          </w:tcPr>
          <w:p w:rsidR="00CE54C9" w:rsidRPr="000D5993" w:rsidRDefault="00CE54C9" w:rsidP="003670C3">
            <w:pPr>
              <w:jc w:val="center"/>
              <w:rPr>
                <w:rFonts w:eastAsia="Calibri"/>
                <w:i/>
                <w:lang w:eastAsia="en-US"/>
              </w:rPr>
            </w:pPr>
            <w:r w:rsidRPr="000D5993">
              <w:rPr>
                <w:rFonts w:eastAsia="Calibri"/>
                <w:i/>
                <w:lang w:eastAsia="en-US"/>
              </w:rPr>
              <w:t xml:space="preserve">Оценка выполнена согласно методических указаний в соответствии с </w:t>
            </w:r>
            <w:r w:rsidR="002323A0" w:rsidRPr="000D5993">
              <w:rPr>
                <w:rFonts w:eastAsia="Calibri"/>
                <w:i/>
                <w:lang w:eastAsia="en-US"/>
              </w:rPr>
              <w:t>Приказом</w:t>
            </w:r>
            <w:r w:rsidRPr="000D5993">
              <w:rPr>
                <w:rFonts w:eastAsia="Calibri"/>
                <w:i/>
                <w:lang w:eastAsia="en-US"/>
              </w:rPr>
              <w:t xml:space="preserve"> Минрегиона России от 26.07.2013 №310</w:t>
            </w:r>
          </w:p>
        </w:tc>
      </w:tr>
      <w:tr w:rsidR="00192938" w:rsidRPr="000D5993" w:rsidTr="00192938">
        <w:trPr>
          <w:trHeight w:val="480"/>
        </w:trPr>
        <w:tc>
          <w:tcPr>
            <w:tcW w:w="554" w:type="dxa"/>
            <w:vMerge w:val="restart"/>
            <w:shd w:val="clear" w:color="auto" w:fill="auto"/>
            <w:hideMark/>
          </w:tcPr>
          <w:p w:rsidR="00CE54C9" w:rsidRPr="00192938" w:rsidRDefault="00CE54C9" w:rsidP="00CE54C9">
            <w:pPr>
              <w:rPr>
                <w:rFonts w:eastAsia="Calibri"/>
                <w:b/>
                <w:bCs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sz w:val="22"/>
                <w:lang w:eastAsia="en-US"/>
              </w:rPr>
              <w:t>№ п/п</w:t>
            </w:r>
          </w:p>
        </w:tc>
        <w:tc>
          <w:tcPr>
            <w:tcW w:w="1957" w:type="dxa"/>
            <w:vMerge w:val="restart"/>
            <w:shd w:val="clear" w:color="auto" w:fill="auto"/>
            <w:hideMark/>
          </w:tcPr>
          <w:p w:rsidR="00CE54C9" w:rsidRPr="00192938" w:rsidRDefault="00CE54C9" w:rsidP="003670C3">
            <w:pPr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sz w:val="22"/>
                <w:lang w:eastAsia="en-US"/>
              </w:rPr>
              <w:t>Объект</w:t>
            </w:r>
          </w:p>
        </w:tc>
        <w:tc>
          <w:tcPr>
            <w:tcW w:w="2792" w:type="dxa"/>
            <w:vMerge w:val="restart"/>
            <w:shd w:val="clear" w:color="auto" w:fill="auto"/>
            <w:hideMark/>
          </w:tcPr>
          <w:p w:rsidR="00CE54C9" w:rsidRPr="00192938" w:rsidRDefault="00CE54C9" w:rsidP="003670C3">
            <w:pPr>
              <w:jc w:val="center"/>
              <w:rPr>
                <w:rFonts w:eastAsia="Calibri"/>
                <w:b/>
                <w:bCs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sz w:val="22"/>
                <w:lang w:eastAsia="en-US"/>
              </w:rPr>
              <w:t>Адрес</w:t>
            </w:r>
          </w:p>
        </w:tc>
        <w:tc>
          <w:tcPr>
            <w:tcW w:w="6488" w:type="dxa"/>
            <w:gridSpan w:val="8"/>
            <w:shd w:val="clear" w:color="auto" w:fill="auto"/>
            <w:noWrap/>
            <w:hideMark/>
          </w:tcPr>
          <w:p w:rsidR="00CE54C9" w:rsidRPr="00192938" w:rsidRDefault="00CE54C9" w:rsidP="00680E3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Система теплоснабжения</w:t>
            </w:r>
          </w:p>
        </w:tc>
        <w:tc>
          <w:tcPr>
            <w:tcW w:w="3128" w:type="dxa"/>
            <w:gridSpan w:val="4"/>
            <w:shd w:val="clear" w:color="auto" w:fill="auto"/>
            <w:hideMark/>
          </w:tcPr>
          <w:p w:rsidR="00CE54C9" w:rsidRPr="00192938" w:rsidRDefault="00CE54C9" w:rsidP="00680E3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Оценка надежности источников теплоснабжения</w:t>
            </w:r>
          </w:p>
        </w:tc>
        <w:tc>
          <w:tcPr>
            <w:tcW w:w="840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 xml:space="preserve"> </w:t>
            </w:r>
            <w:r w:rsidRPr="00192938">
              <w:rPr>
                <w:rFonts w:eastAsia="Calibri"/>
                <w:i/>
                <w:iCs/>
                <w:sz w:val="22"/>
                <w:lang w:eastAsia="en-US"/>
              </w:rPr>
              <w:t>Кнад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надежности сетей теплоснабжения"</w:t>
            </w:r>
          </w:p>
        </w:tc>
      </w:tr>
      <w:tr w:rsidR="00192938" w:rsidRPr="000D5993" w:rsidTr="00192938">
        <w:trPr>
          <w:trHeight w:val="450"/>
        </w:trPr>
        <w:tc>
          <w:tcPr>
            <w:tcW w:w="554" w:type="dxa"/>
            <w:vMerge/>
            <w:shd w:val="clear" w:color="auto" w:fill="auto"/>
            <w:hideMark/>
          </w:tcPr>
          <w:p w:rsidR="00CE54C9" w:rsidRPr="00192938" w:rsidRDefault="00CE54C9" w:rsidP="00CE54C9">
            <w:pPr>
              <w:rPr>
                <w:rFonts w:eastAsia="Calibri"/>
                <w:b/>
                <w:bCs/>
                <w:sz w:val="22"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CE54C9" w:rsidRPr="00192938" w:rsidRDefault="00CE54C9" w:rsidP="00CE54C9">
            <w:pPr>
              <w:rPr>
                <w:rFonts w:eastAsia="Calibri"/>
                <w:b/>
                <w:bCs/>
                <w:sz w:val="22"/>
                <w:lang w:eastAsia="en-US"/>
              </w:rPr>
            </w:pPr>
          </w:p>
        </w:tc>
        <w:tc>
          <w:tcPr>
            <w:tcW w:w="2792" w:type="dxa"/>
            <w:vMerge/>
            <w:shd w:val="clear" w:color="auto" w:fill="auto"/>
            <w:hideMark/>
          </w:tcPr>
          <w:p w:rsidR="00CE54C9" w:rsidRPr="00192938" w:rsidRDefault="00CE54C9" w:rsidP="00CE54C9">
            <w:pPr>
              <w:rPr>
                <w:rFonts w:eastAsia="Calibri"/>
                <w:b/>
                <w:bCs/>
                <w:sz w:val="22"/>
                <w:lang w:eastAsia="en-US"/>
              </w:rPr>
            </w:pPr>
          </w:p>
        </w:tc>
        <w:tc>
          <w:tcPr>
            <w:tcW w:w="700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 xml:space="preserve"> </w:t>
            </w: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>Кэ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надежности электроснабжения"</w:t>
            </w:r>
          </w:p>
        </w:tc>
        <w:tc>
          <w:tcPr>
            <w:tcW w:w="701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>Кв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надежности водоснабжения"</w:t>
            </w:r>
          </w:p>
        </w:tc>
        <w:tc>
          <w:tcPr>
            <w:tcW w:w="701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>Кт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надежности топливоснабжения"</w:t>
            </w:r>
          </w:p>
        </w:tc>
        <w:tc>
          <w:tcPr>
            <w:tcW w:w="1259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 xml:space="preserve"> </w:t>
            </w: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>Кб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соответствия тепловой мощности источников тепла к фактическим тепловым нагрузкам"</w:t>
            </w:r>
          </w:p>
        </w:tc>
        <w:tc>
          <w:tcPr>
            <w:tcW w:w="979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 xml:space="preserve"> </w:t>
            </w: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>Крист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уровня резервирования источников тепловой энергии"</w:t>
            </w:r>
          </w:p>
        </w:tc>
        <w:tc>
          <w:tcPr>
            <w:tcW w:w="701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 xml:space="preserve"> </w:t>
            </w: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>Кнед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относительного недоотпуска тепла"</w:t>
            </w:r>
          </w:p>
        </w:tc>
        <w:tc>
          <w:tcPr>
            <w:tcW w:w="700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 xml:space="preserve">Ки </w:t>
            </w:r>
            <w:r w:rsidRPr="00192938">
              <w:rPr>
                <w:rFonts w:eastAsia="Calibri"/>
                <w:sz w:val="22"/>
                <w:lang w:eastAsia="en-US"/>
              </w:rPr>
              <w:t>"Показатель надежности источников тепловой энергии"</w:t>
            </w:r>
          </w:p>
        </w:tc>
        <w:tc>
          <w:tcPr>
            <w:tcW w:w="747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sz w:val="22"/>
                <w:lang w:eastAsia="en-US"/>
              </w:rPr>
              <w:t>Кгот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теплоснабжающей организации</w:t>
            </w:r>
          </w:p>
        </w:tc>
        <w:tc>
          <w:tcPr>
            <w:tcW w:w="701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>Кс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технического состояния тепловых сетей"</w:t>
            </w:r>
          </w:p>
        </w:tc>
        <w:tc>
          <w:tcPr>
            <w:tcW w:w="701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i/>
                <w:iCs/>
                <w:sz w:val="22"/>
                <w:lang w:eastAsia="en-US"/>
              </w:rPr>
              <w:t>Котк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"Показатель интенсивности отказов тепловых сетей"</w:t>
            </w:r>
          </w:p>
        </w:tc>
        <w:tc>
          <w:tcPr>
            <w:tcW w:w="979" w:type="dxa"/>
            <w:vMerge w:val="restart"/>
            <w:shd w:val="clear" w:color="auto" w:fill="auto"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sz w:val="22"/>
                <w:lang w:eastAsia="en-US"/>
              </w:rPr>
              <w:t xml:space="preserve">Кртс </w:t>
            </w:r>
            <w:r w:rsidRPr="00192938">
              <w:rPr>
                <w:rFonts w:eastAsia="Calibri"/>
                <w:sz w:val="22"/>
                <w:lang w:eastAsia="en-US"/>
              </w:rPr>
              <w:t>"Показатель уровня резервирования элементов тепловой сети"</w:t>
            </w:r>
          </w:p>
        </w:tc>
        <w:tc>
          <w:tcPr>
            <w:tcW w:w="747" w:type="dxa"/>
            <w:vMerge w:val="restart"/>
            <w:shd w:val="clear" w:color="auto" w:fill="auto"/>
            <w:noWrap/>
            <w:textDirection w:val="btLr"/>
            <w:hideMark/>
          </w:tcPr>
          <w:p w:rsidR="00CE54C9" w:rsidRPr="00192938" w:rsidRDefault="00CE54C9" w:rsidP="00CE54C9">
            <w:pPr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b/>
                <w:bCs/>
                <w:sz w:val="22"/>
                <w:lang w:eastAsia="en-US"/>
              </w:rPr>
              <w:t>Кгот</w:t>
            </w:r>
            <w:r w:rsidRPr="00192938">
              <w:rPr>
                <w:rFonts w:eastAsia="Calibri"/>
                <w:sz w:val="22"/>
                <w:lang w:eastAsia="en-US"/>
              </w:rPr>
              <w:t xml:space="preserve"> теплоснабжающей организации</w:t>
            </w:r>
          </w:p>
        </w:tc>
        <w:tc>
          <w:tcPr>
            <w:tcW w:w="840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</w:tr>
      <w:tr w:rsidR="00192938" w:rsidRPr="000D5993" w:rsidTr="00192938">
        <w:trPr>
          <w:trHeight w:val="450"/>
        </w:trPr>
        <w:tc>
          <w:tcPr>
            <w:tcW w:w="554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792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1259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979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979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840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</w:tr>
      <w:tr w:rsidR="00192938" w:rsidRPr="000D5993" w:rsidTr="00192938">
        <w:trPr>
          <w:trHeight w:val="2454"/>
        </w:trPr>
        <w:tc>
          <w:tcPr>
            <w:tcW w:w="554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957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792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1259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979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01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979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747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  <w:tc>
          <w:tcPr>
            <w:tcW w:w="840" w:type="dxa"/>
            <w:vMerge/>
            <w:shd w:val="clear" w:color="auto" w:fill="auto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</w:p>
        </w:tc>
      </w:tr>
      <w:tr w:rsidR="00192938" w:rsidRPr="000D5993" w:rsidTr="00192938">
        <w:trPr>
          <w:trHeight w:val="309"/>
        </w:trPr>
        <w:tc>
          <w:tcPr>
            <w:tcW w:w="554" w:type="dxa"/>
            <w:shd w:val="clear" w:color="auto" w:fill="auto"/>
            <w:noWrap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6488" w:type="dxa"/>
            <w:gridSpan w:val="8"/>
            <w:shd w:val="clear" w:color="auto" w:fill="auto"/>
            <w:hideMark/>
          </w:tcPr>
          <w:p w:rsidR="00CE54C9" w:rsidRPr="000D5993" w:rsidRDefault="00CE54C9" w:rsidP="003670C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Часть 1</w:t>
            </w:r>
          </w:p>
        </w:tc>
        <w:tc>
          <w:tcPr>
            <w:tcW w:w="3128" w:type="dxa"/>
            <w:gridSpan w:val="4"/>
            <w:shd w:val="clear" w:color="auto" w:fill="auto"/>
            <w:hideMark/>
          </w:tcPr>
          <w:p w:rsidR="00CE54C9" w:rsidRPr="000D5993" w:rsidRDefault="00CE54C9" w:rsidP="003670C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Часть 2</w:t>
            </w:r>
          </w:p>
        </w:tc>
        <w:tc>
          <w:tcPr>
            <w:tcW w:w="840" w:type="dxa"/>
            <w:shd w:val="clear" w:color="auto" w:fill="auto"/>
            <w:textDirection w:val="btLr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 </w:t>
            </w:r>
          </w:p>
        </w:tc>
      </w:tr>
      <w:tr w:rsidR="00192938" w:rsidRPr="000D5993" w:rsidTr="00192938">
        <w:trPr>
          <w:trHeight w:val="287"/>
        </w:trPr>
        <w:tc>
          <w:tcPr>
            <w:tcW w:w="554" w:type="dxa"/>
            <w:shd w:val="clear" w:color="auto" w:fill="auto"/>
            <w:noWrap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700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701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701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3</w:t>
            </w:r>
          </w:p>
        </w:tc>
        <w:tc>
          <w:tcPr>
            <w:tcW w:w="1259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4</w:t>
            </w:r>
          </w:p>
        </w:tc>
        <w:tc>
          <w:tcPr>
            <w:tcW w:w="979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5</w:t>
            </w:r>
          </w:p>
        </w:tc>
        <w:tc>
          <w:tcPr>
            <w:tcW w:w="701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700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7</w:t>
            </w:r>
          </w:p>
        </w:tc>
        <w:tc>
          <w:tcPr>
            <w:tcW w:w="747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8</w:t>
            </w:r>
          </w:p>
        </w:tc>
        <w:tc>
          <w:tcPr>
            <w:tcW w:w="701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701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979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3</w:t>
            </w:r>
          </w:p>
        </w:tc>
        <w:tc>
          <w:tcPr>
            <w:tcW w:w="747" w:type="dxa"/>
            <w:shd w:val="clear" w:color="auto" w:fill="auto"/>
            <w:hideMark/>
          </w:tcPr>
          <w:p w:rsidR="00CE54C9" w:rsidRPr="000D5993" w:rsidRDefault="00CE54C9" w:rsidP="0071669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5993">
              <w:rPr>
                <w:rFonts w:eastAsia="Calibri"/>
                <w:b/>
                <w:bCs/>
                <w:lang w:eastAsia="en-US"/>
              </w:rPr>
              <w:t>4</w:t>
            </w:r>
          </w:p>
        </w:tc>
        <w:tc>
          <w:tcPr>
            <w:tcW w:w="840" w:type="dxa"/>
            <w:shd w:val="clear" w:color="auto" w:fill="auto"/>
            <w:textDirection w:val="btLr"/>
            <w:hideMark/>
          </w:tcPr>
          <w:p w:rsidR="00CE54C9" w:rsidRPr="000D5993" w:rsidRDefault="00CE54C9" w:rsidP="00CE54C9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 </w:t>
            </w:r>
          </w:p>
        </w:tc>
      </w:tr>
      <w:tr w:rsidR="00192938" w:rsidRPr="000D5993" w:rsidTr="00192938">
        <w:trPr>
          <w:trHeight w:val="513"/>
        </w:trPr>
        <w:tc>
          <w:tcPr>
            <w:tcW w:w="554" w:type="dxa"/>
            <w:shd w:val="clear" w:color="auto" w:fill="auto"/>
            <w:hideMark/>
          </w:tcPr>
          <w:p w:rsidR="00CE54C9" w:rsidRPr="000D5993" w:rsidRDefault="00A83FAF" w:rsidP="00A83F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57" w:type="dxa"/>
            <w:shd w:val="clear" w:color="auto" w:fill="auto"/>
            <w:hideMark/>
          </w:tcPr>
          <w:p w:rsidR="00A83FAF" w:rsidRDefault="00192938" w:rsidP="00CE54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Мини-</w:t>
            </w:r>
            <w:r w:rsidR="00CE54C9" w:rsidRPr="000D5993">
              <w:rPr>
                <w:rFonts w:eastAsia="Calibri"/>
                <w:lang w:eastAsia="en-US"/>
              </w:rPr>
              <w:t xml:space="preserve">котельная </w:t>
            </w:r>
          </w:p>
          <w:p w:rsidR="00CE54C9" w:rsidRPr="000D5993" w:rsidRDefault="00CE54C9" w:rsidP="00192938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№</w:t>
            </w:r>
            <w:r w:rsidR="00A83FAF">
              <w:rPr>
                <w:rFonts w:eastAsia="Calibri"/>
                <w:lang w:eastAsia="en-US"/>
              </w:rPr>
              <w:t xml:space="preserve"> </w:t>
            </w:r>
            <w:r w:rsidRPr="000D599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92" w:type="dxa"/>
            <w:shd w:val="clear" w:color="auto" w:fill="auto"/>
            <w:hideMark/>
          </w:tcPr>
          <w:p w:rsidR="00CE54C9" w:rsidRPr="000D5993" w:rsidRDefault="00A83FAF" w:rsidP="001929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CE54C9" w:rsidRPr="000D599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="00CE54C9" w:rsidRPr="000D5993">
              <w:rPr>
                <w:rFonts w:eastAsia="Calibri"/>
                <w:lang w:eastAsia="en-US"/>
              </w:rPr>
              <w:t>Красный</w:t>
            </w:r>
            <w:r w:rsidR="00192938">
              <w:rPr>
                <w:rFonts w:eastAsia="Calibri"/>
                <w:lang w:eastAsia="en-US"/>
              </w:rPr>
              <w:t xml:space="preserve"> </w:t>
            </w:r>
            <w:r w:rsidR="00CE54C9" w:rsidRPr="000D5993">
              <w:rPr>
                <w:rFonts w:eastAsia="Calibri"/>
                <w:lang w:eastAsia="en-US"/>
              </w:rPr>
              <w:t>Строитель, 1 микрорайон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0,615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6,05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0,5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0,615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CE54C9" w:rsidRPr="00192938" w:rsidRDefault="00CE54C9" w:rsidP="0085303C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2,04</w:t>
            </w:r>
          </w:p>
        </w:tc>
      </w:tr>
      <w:tr w:rsidR="00192938" w:rsidRPr="000D5993" w:rsidTr="00192938">
        <w:trPr>
          <w:trHeight w:val="581"/>
        </w:trPr>
        <w:tc>
          <w:tcPr>
            <w:tcW w:w="554" w:type="dxa"/>
            <w:shd w:val="clear" w:color="auto" w:fill="auto"/>
            <w:hideMark/>
          </w:tcPr>
          <w:p w:rsidR="00CE54C9" w:rsidRPr="000D5993" w:rsidRDefault="00A83FAF" w:rsidP="00A83F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57" w:type="dxa"/>
            <w:shd w:val="clear" w:color="auto" w:fill="auto"/>
            <w:hideMark/>
          </w:tcPr>
          <w:p w:rsidR="00A83FAF" w:rsidRDefault="00192938" w:rsidP="00CE54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Мини-</w:t>
            </w:r>
            <w:r w:rsidR="00A83FAF">
              <w:rPr>
                <w:rFonts w:eastAsia="Calibri"/>
                <w:lang w:eastAsia="en-US"/>
              </w:rPr>
              <w:t xml:space="preserve">котельная </w:t>
            </w:r>
          </w:p>
          <w:p w:rsidR="00CE54C9" w:rsidRPr="000D5993" w:rsidRDefault="00A83FAF" w:rsidP="001929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 2</w:t>
            </w:r>
          </w:p>
        </w:tc>
        <w:tc>
          <w:tcPr>
            <w:tcW w:w="2792" w:type="dxa"/>
            <w:shd w:val="clear" w:color="auto" w:fill="auto"/>
            <w:hideMark/>
          </w:tcPr>
          <w:p w:rsidR="00CE54C9" w:rsidRPr="000D5993" w:rsidRDefault="00A83FAF" w:rsidP="00CE54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CE54C9" w:rsidRPr="000D599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="00CE54C9" w:rsidRPr="000D5993">
              <w:rPr>
                <w:rFonts w:eastAsia="Calibri"/>
                <w:lang w:eastAsia="en-US"/>
              </w:rPr>
              <w:t>Красный Строитель, 1 микрорайон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0,615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6,05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0,5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0,615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2,04</w:t>
            </w:r>
          </w:p>
        </w:tc>
      </w:tr>
      <w:tr w:rsidR="00192938" w:rsidRPr="000D5993" w:rsidTr="00192938">
        <w:trPr>
          <w:trHeight w:val="286"/>
        </w:trPr>
        <w:tc>
          <w:tcPr>
            <w:tcW w:w="554" w:type="dxa"/>
            <w:shd w:val="clear" w:color="auto" w:fill="auto"/>
            <w:hideMark/>
          </w:tcPr>
          <w:p w:rsidR="00CE54C9" w:rsidRPr="000D5993" w:rsidRDefault="00A83FAF" w:rsidP="00A83F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57" w:type="dxa"/>
            <w:shd w:val="clear" w:color="auto" w:fill="auto"/>
            <w:hideMark/>
          </w:tcPr>
          <w:p w:rsidR="00A83FAF" w:rsidRDefault="00192938" w:rsidP="00CE54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Мини-</w:t>
            </w:r>
            <w:r w:rsidR="00A83FAF">
              <w:rPr>
                <w:rFonts w:eastAsia="Calibri"/>
                <w:lang w:eastAsia="en-US"/>
              </w:rPr>
              <w:t xml:space="preserve">котельная </w:t>
            </w:r>
          </w:p>
          <w:p w:rsidR="00CE54C9" w:rsidRPr="000D5993" w:rsidRDefault="00A83FAF" w:rsidP="001929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 3</w:t>
            </w:r>
          </w:p>
        </w:tc>
        <w:tc>
          <w:tcPr>
            <w:tcW w:w="2792" w:type="dxa"/>
            <w:shd w:val="clear" w:color="auto" w:fill="auto"/>
            <w:hideMark/>
          </w:tcPr>
          <w:p w:rsidR="00CE54C9" w:rsidRPr="000D5993" w:rsidRDefault="00A83FAF" w:rsidP="00CE54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CE54C9" w:rsidRPr="000D599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="00CE54C9" w:rsidRPr="000D5993">
              <w:rPr>
                <w:rFonts w:eastAsia="Calibri"/>
                <w:lang w:eastAsia="en-US"/>
              </w:rPr>
              <w:t>Красный Строитель, 2 микрорайон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0,615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6,05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0,5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0,615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2,04</w:t>
            </w:r>
          </w:p>
        </w:tc>
      </w:tr>
      <w:tr w:rsidR="00192938" w:rsidRPr="000D5993" w:rsidTr="00192938">
        <w:trPr>
          <w:trHeight w:val="529"/>
        </w:trPr>
        <w:tc>
          <w:tcPr>
            <w:tcW w:w="554" w:type="dxa"/>
            <w:shd w:val="clear" w:color="auto" w:fill="auto"/>
            <w:hideMark/>
          </w:tcPr>
          <w:p w:rsidR="00CE54C9" w:rsidRPr="000D5993" w:rsidRDefault="00A83FAF" w:rsidP="00A83F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57" w:type="dxa"/>
            <w:shd w:val="clear" w:color="auto" w:fill="auto"/>
            <w:hideMark/>
          </w:tcPr>
          <w:p w:rsidR="00A83FAF" w:rsidRDefault="00192938" w:rsidP="00CE54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Мини-</w:t>
            </w:r>
            <w:r w:rsidR="00CE54C9" w:rsidRPr="000D5993">
              <w:rPr>
                <w:rFonts w:eastAsia="Calibri"/>
                <w:lang w:eastAsia="en-US"/>
              </w:rPr>
              <w:t xml:space="preserve">котельная </w:t>
            </w:r>
          </w:p>
          <w:p w:rsidR="00CE54C9" w:rsidRPr="000D5993" w:rsidRDefault="00CE54C9" w:rsidP="00192938">
            <w:pPr>
              <w:rPr>
                <w:rFonts w:eastAsia="Calibri"/>
                <w:lang w:eastAsia="en-US"/>
              </w:rPr>
            </w:pPr>
            <w:r w:rsidRPr="000D5993">
              <w:rPr>
                <w:rFonts w:eastAsia="Calibri"/>
                <w:lang w:eastAsia="en-US"/>
              </w:rPr>
              <w:t>№</w:t>
            </w:r>
            <w:r w:rsidR="00A83FAF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2792" w:type="dxa"/>
            <w:shd w:val="clear" w:color="auto" w:fill="auto"/>
            <w:hideMark/>
          </w:tcPr>
          <w:p w:rsidR="00CE54C9" w:rsidRPr="000D5993" w:rsidRDefault="00A83FAF" w:rsidP="00CE54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CE54C9" w:rsidRPr="000D599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="00CE54C9" w:rsidRPr="000D5993">
              <w:rPr>
                <w:rFonts w:eastAsia="Calibri"/>
                <w:lang w:eastAsia="en-US"/>
              </w:rPr>
              <w:t>Красный Строитель, 2 микрорайон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0,8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0,2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0,615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6,05</w:t>
            </w:r>
          </w:p>
        </w:tc>
        <w:tc>
          <w:tcPr>
            <w:tcW w:w="701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0,5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1,0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0,615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CE54C9" w:rsidRPr="00192938" w:rsidRDefault="00CE54C9" w:rsidP="00A83FA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92938">
              <w:rPr>
                <w:rFonts w:eastAsia="Calibri"/>
                <w:sz w:val="22"/>
                <w:lang w:eastAsia="en-US"/>
              </w:rPr>
              <w:t>2,04</w:t>
            </w:r>
          </w:p>
        </w:tc>
      </w:tr>
    </w:tbl>
    <w:p w:rsidR="000F20DB" w:rsidRPr="00E21D5A" w:rsidRDefault="000F20DB" w:rsidP="000D5993">
      <w:pPr>
        <w:widowControl w:val="0"/>
        <w:ind w:firstLine="360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>По общему показателю надежности система теплоснабжения данной системы попадает в область высоконадежных. Если исходить из наихудшего показателя между оценками надежности источников тепловой энергии и тепловых сетей, то система надежна.</w:t>
      </w:r>
    </w:p>
    <w:p w:rsidR="000F20DB" w:rsidRPr="00E21D5A" w:rsidRDefault="000F20DB" w:rsidP="000D5993">
      <w:pPr>
        <w:widowControl w:val="0"/>
        <w:ind w:firstLine="360"/>
        <w:contextualSpacing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E21D5A">
        <w:rPr>
          <w:rFonts w:eastAsia="Microsoft Sans Serif"/>
          <w:color w:val="000000"/>
          <w:sz w:val="28"/>
          <w:szCs w:val="28"/>
          <w:lang w:bidi="ru-RU"/>
        </w:rPr>
        <w:t>По результатам расчетов, общий показатель надежности системы теплоснабжения по состоянию на 203</w:t>
      </w:r>
      <w:r w:rsidR="00A83FAF">
        <w:rPr>
          <w:rFonts w:eastAsia="Microsoft Sans Serif"/>
          <w:color w:val="000000"/>
          <w:sz w:val="28"/>
          <w:szCs w:val="28"/>
          <w:lang w:bidi="ru-RU"/>
        </w:rPr>
        <w:t>5</w:t>
      </w: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 год составил 0,9, следовательно, систему теплоснабжения </w:t>
      </w:r>
      <w:r w:rsidR="00117569" w:rsidRPr="00E21D5A">
        <w:rPr>
          <w:rFonts w:eastAsia="Microsoft Sans Serif"/>
          <w:color w:val="000000"/>
          <w:sz w:val="28"/>
          <w:szCs w:val="28"/>
          <w:lang w:bidi="ru-RU"/>
        </w:rPr>
        <w:t>Челно-Вершинского ПОЖКХ</w:t>
      </w:r>
      <w:r w:rsidRPr="00E21D5A">
        <w:rPr>
          <w:rFonts w:eastAsia="Microsoft Sans Serif"/>
          <w:color w:val="000000"/>
          <w:sz w:val="28"/>
          <w:szCs w:val="28"/>
          <w:lang w:bidi="ru-RU"/>
        </w:rPr>
        <w:t xml:space="preserve"> следует отнести к классу надежных. </w:t>
      </w:r>
    </w:p>
    <w:p w:rsidR="00A70201" w:rsidRDefault="00A70201" w:rsidP="00192938">
      <w:pPr>
        <w:pStyle w:val="22"/>
        <w:keepNext/>
        <w:keepLines/>
        <w:shd w:val="clear" w:color="auto" w:fill="auto"/>
        <w:spacing w:before="0" w:after="0" w:line="240" w:lineRule="auto"/>
        <w:ind w:left="80" w:firstLine="0"/>
        <w:rPr>
          <w:sz w:val="28"/>
          <w:szCs w:val="28"/>
        </w:rPr>
      </w:pPr>
      <w:bookmarkStart w:id="15" w:name="bookmark20"/>
      <w:r w:rsidRPr="00E21D5A">
        <w:rPr>
          <w:sz w:val="28"/>
          <w:szCs w:val="28"/>
        </w:rPr>
        <w:lastRenderedPageBreak/>
        <w:t xml:space="preserve">Раздел </w:t>
      </w:r>
      <w:r w:rsidR="00192938">
        <w:rPr>
          <w:sz w:val="28"/>
          <w:szCs w:val="28"/>
          <w:lang w:val="ru-RU"/>
        </w:rPr>
        <w:t>9</w:t>
      </w:r>
      <w:r w:rsidRPr="00E21D5A">
        <w:rPr>
          <w:sz w:val="28"/>
          <w:szCs w:val="28"/>
        </w:rPr>
        <w:t>. Инвестиции в строительство, реконструкцию</w:t>
      </w:r>
      <w:r w:rsidR="00192938">
        <w:rPr>
          <w:sz w:val="28"/>
          <w:szCs w:val="28"/>
          <w:lang w:val="ru-RU"/>
        </w:rPr>
        <w:t xml:space="preserve">, </w:t>
      </w:r>
      <w:r w:rsidRPr="00E21D5A">
        <w:rPr>
          <w:sz w:val="28"/>
          <w:szCs w:val="28"/>
        </w:rPr>
        <w:t>техническое перевооружение</w:t>
      </w:r>
      <w:r w:rsidR="00192938">
        <w:rPr>
          <w:sz w:val="28"/>
          <w:szCs w:val="28"/>
          <w:lang w:val="ru-RU"/>
        </w:rPr>
        <w:t xml:space="preserve"> и (или) модернизацию</w:t>
      </w:r>
      <w:r w:rsidRPr="00E21D5A">
        <w:rPr>
          <w:sz w:val="28"/>
          <w:szCs w:val="28"/>
        </w:rPr>
        <w:t>.</w:t>
      </w:r>
      <w:bookmarkEnd w:id="15"/>
    </w:p>
    <w:p w:rsidR="00192938" w:rsidRPr="00E21D5A" w:rsidRDefault="00192938" w:rsidP="00192938">
      <w:pPr>
        <w:pStyle w:val="22"/>
        <w:keepNext/>
        <w:keepLines/>
        <w:shd w:val="clear" w:color="auto" w:fill="auto"/>
        <w:spacing w:before="0" w:after="0" w:line="240" w:lineRule="auto"/>
        <w:ind w:left="80" w:firstLine="0"/>
        <w:rPr>
          <w:sz w:val="28"/>
          <w:szCs w:val="28"/>
        </w:rPr>
      </w:pPr>
    </w:p>
    <w:p w:rsidR="00A70201" w:rsidRPr="00E21D5A" w:rsidRDefault="002E5CDB" w:rsidP="000D5993">
      <w:pPr>
        <w:pStyle w:val="a9"/>
        <w:spacing w:after="0"/>
        <w:ind w:left="80" w:right="16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9</w:t>
      </w:r>
      <w:r w:rsidR="00A70201" w:rsidRPr="00E21D5A">
        <w:rPr>
          <w:sz w:val="28"/>
          <w:szCs w:val="28"/>
        </w:rPr>
        <w:t>.1. Предложения по величине необходимых инвестиций в новое строительство, реконструкцию и техническое перево</w:t>
      </w:r>
      <w:r w:rsidR="00A70201" w:rsidRPr="00E21D5A">
        <w:rPr>
          <w:sz w:val="28"/>
          <w:szCs w:val="28"/>
        </w:rPr>
        <w:softHyphen/>
        <w:t>оружение источников тепловой энергии, тепловых сетей и тепловых пунктов первоначально планируются на период до 203</w:t>
      </w:r>
      <w:r w:rsidR="00A83FAF">
        <w:rPr>
          <w:sz w:val="28"/>
          <w:szCs w:val="28"/>
          <w:lang w:val="ru-RU"/>
        </w:rPr>
        <w:t>5</w:t>
      </w:r>
      <w:r w:rsidR="00A70201" w:rsidRPr="00E21D5A">
        <w:rPr>
          <w:sz w:val="28"/>
          <w:szCs w:val="28"/>
        </w:rPr>
        <w:t xml:space="preserve"> года и подлежат ежегодной кор</w:t>
      </w:r>
      <w:r w:rsidR="00A70201" w:rsidRPr="00E21D5A">
        <w:rPr>
          <w:sz w:val="28"/>
          <w:szCs w:val="28"/>
        </w:rPr>
        <w:softHyphen/>
        <w:t>ректировке на каждом этапе планируемого периода с учетом утвержденной инвестиционной программы и программы комплексного развития коммунальной инженерной инфраструктуры сельского поселения.</w:t>
      </w:r>
    </w:p>
    <w:p w:rsidR="00A70201" w:rsidRPr="00E21D5A" w:rsidRDefault="002E5CDB" w:rsidP="000D5993">
      <w:pPr>
        <w:pStyle w:val="a9"/>
        <w:spacing w:after="0"/>
        <w:ind w:left="80" w:right="16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9</w:t>
      </w:r>
      <w:r w:rsidR="00A70201" w:rsidRPr="00E21D5A">
        <w:rPr>
          <w:sz w:val="28"/>
          <w:szCs w:val="28"/>
        </w:rPr>
        <w:t xml:space="preserve">.2. </w:t>
      </w:r>
      <w:r w:rsidR="00A70201" w:rsidRPr="00DD509F">
        <w:rPr>
          <w:sz w:val="28"/>
          <w:szCs w:val="28"/>
        </w:rPr>
        <w:t xml:space="preserve">Предложения по величине необходимых инвестиций в реконструкцию и техническое перевооружение источников тепловой энергии, тепловых сетей и тепловых пунктов в </w:t>
      </w:r>
      <w:r w:rsidR="00E44A01" w:rsidRPr="00DD509F"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6</w:t>
      </w:r>
      <w:r w:rsidR="00073684" w:rsidRPr="00DD509F">
        <w:rPr>
          <w:sz w:val="28"/>
          <w:szCs w:val="28"/>
        </w:rPr>
        <w:t>-202</w:t>
      </w:r>
      <w:r>
        <w:rPr>
          <w:sz w:val="28"/>
          <w:szCs w:val="28"/>
          <w:lang w:val="ru-RU"/>
        </w:rPr>
        <w:t>7</w:t>
      </w:r>
      <w:r w:rsidR="00A70201" w:rsidRPr="00DD509F">
        <w:rPr>
          <w:sz w:val="28"/>
          <w:szCs w:val="28"/>
        </w:rPr>
        <w:t xml:space="preserve"> гг.</w:t>
      </w:r>
    </w:p>
    <w:tbl>
      <w:tblPr>
        <w:tblW w:w="144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3334"/>
        <w:gridCol w:w="4394"/>
        <w:gridCol w:w="2126"/>
        <w:gridCol w:w="1418"/>
        <w:gridCol w:w="1275"/>
        <w:gridCol w:w="1418"/>
      </w:tblGrid>
      <w:tr w:rsidR="002D7F37" w:rsidRPr="000D5993" w:rsidTr="005D5309">
        <w:trPr>
          <w:trHeight w:val="376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A70201">
            <w:pPr>
              <w:pStyle w:val="80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  <w:p w:rsidR="002D7F37" w:rsidRPr="000D5993" w:rsidRDefault="002D7F37" w:rsidP="0071669C">
            <w:pPr>
              <w:pStyle w:val="80"/>
              <w:shd w:val="clear" w:color="auto" w:fill="auto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DE0F2B">
            <w:pPr>
              <w:pStyle w:val="80"/>
              <w:shd w:val="clear" w:color="auto" w:fill="auto"/>
              <w:spacing w:line="240" w:lineRule="auto"/>
              <w:jc w:val="both"/>
              <w:rPr>
                <w:color w:val="FF0000"/>
                <w:sz w:val="24"/>
                <w:szCs w:val="24"/>
                <w:lang w:val="ru-RU" w:eastAsia="ru-RU"/>
              </w:rPr>
            </w:pPr>
          </w:p>
          <w:p w:rsidR="002D7F37" w:rsidRPr="000D5993" w:rsidRDefault="002D7F37" w:rsidP="005D5309">
            <w:pPr>
              <w:pStyle w:val="8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val="ru-RU" w:eastAsia="ru-RU"/>
              </w:rPr>
            </w:pPr>
            <w:r w:rsidRPr="000D5993">
              <w:rPr>
                <w:color w:val="000000"/>
                <w:sz w:val="24"/>
                <w:szCs w:val="24"/>
                <w:lang w:val="ru-RU" w:eastAsia="ru-RU"/>
              </w:rPr>
              <w:t>Наименование котельной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A70201">
            <w:pPr>
              <w:pStyle w:val="8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:rsidR="002D7F37" w:rsidRPr="000D5993" w:rsidRDefault="002D7F37" w:rsidP="005D530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2D7F37">
            <w:pPr>
              <w:pStyle w:val="80"/>
              <w:shd w:val="clear" w:color="auto" w:fill="auto"/>
              <w:spacing w:line="235" w:lineRule="exact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Финансовые потребности,</w:t>
            </w:r>
          </w:p>
          <w:p w:rsidR="002D7F37" w:rsidRPr="000D5993" w:rsidRDefault="002D7F37" w:rsidP="002D7F37">
            <w:pPr>
              <w:pStyle w:val="80"/>
              <w:shd w:val="clear" w:color="auto" w:fill="auto"/>
              <w:spacing w:line="235" w:lineRule="exact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 xml:space="preserve"> всего, тыс. руб.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2D7F37">
            <w:pPr>
              <w:pStyle w:val="80"/>
              <w:shd w:val="clear" w:color="auto" w:fill="auto"/>
              <w:spacing w:line="235" w:lineRule="exact"/>
              <w:ind w:left="12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Реализация мероприятий по годам, тыс. руб.</w:t>
            </w:r>
          </w:p>
        </w:tc>
      </w:tr>
      <w:tr w:rsidR="002D7F37" w:rsidRPr="000D5993" w:rsidTr="005D5309">
        <w:trPr>
          <w:trHeight w:val="183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A70201">
            <w:pPr>
              <w:pStyle w:val="80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A70201">
            <w:pPr>
              <w:pStyle w:val="80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A70201">
            <w:pPr>
              <w:pStyle w:val="80"/>
              <w:shd w:val="clear" w:color="auto" w:fill="auto"/>
              <w:spacing w:line="235" w:lineRule="exact"/>
              <w:ind w:left="120"/>
              <w:jc w:val="lef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A7020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E44A01" w:rsidP="0050292F">
            <w:pPr>
              <w:pStyle w:val="80"/>
              <w:shd w:val="clear" w:color="auto" w:fill="auto"/>
              <w:spacing w:line="240" w:lineRule="auto"/>
              <w:ind w:left="30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202</w:t>
            </w:r>
            <w:r w:rsidR="0050292F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50292F">
            <w:pPr>
              <w:pStyle w:val="80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20</w:t>
            </w:r>
            <w:r w:rsidR="00073684" w:rsidRPr="000D5993">
              <w:rPr>
                <w:sz w:val="24"/>
                <w:szCs w:val="24"/>
                <w:lang w:val="ru-RU" w:eastAsia="ru-RU"/>
              </w:rPr>
              <w:t>2</w:t>
            </w:r>
            <w:r w:rsidR="0050292F"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F37" w:rsidRPr="000D5993" w:rsidRDefault="002D7F37" w:rsidP="0050292F">
            <w:pPr>
              <w:pStyle w:val="80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20</w:t>
            </w:r>
            <w:r w:rsidR="00073684" w:rsidRPr="000D5993">
              <w:rPr>
                <w:sz w:val="24"/>
                <w:szCs w:val="24"/>
                <w:lang w:val="ru-RU" w:eastAsia="ru-RU"/>
              </w:rPr>
              <w:t>2</w:t>
            </w:r>
            <w:r w:rsidR="0050292F"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256B79" w:rsidRPr="000D5993" w:rsidTr="005D5309">
        <w:trPr>
          <w:trHeight w:val="24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B79" w:rsidRPr="000D5993" w:rsidRDefault="00256B79" w:rsidP="00A81462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B79" w:rsidRPr="000D5993" w:rsidRDefault="00256B79" w:rsidP="00A70201">
            <w:pPr>
              <w:pStyle w:val="80"/>
              <w:shd w:val="clear" w:color="auto" w:fill="auto"/>
              <w:spacing w:line="240" w:lineRule="auto"/>
              <w:ind w:left="1540"/>
              <w:jc w:val="left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B79" w:rsidRPr="000D5993" w:rsidRDefault="00256B79" w:rsidP="00DD509F">
            <w:pPr>
              <w:pStyle w:val="80"/>
              <w:shd w:val="clear" w:color="auto" w:fill="auto"/>
              <w:spacing w:line="240" w:lineRule="auto"/>
              <w:ind w:left="146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B79" w:rsidRPr="000D5993" w:rsidRDefault="00256B79" w:rsidP="00DD509F">
            <w:pPr>
              <w:pStyle w:val="80"/>
              <w:shd w:val="clear" w:color="auto" w:fill="auto"/>
              <w:spacing w:line="240" w:lineRule="auto"/>
              <w:ind w:left="68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B79" w:rsidRPr="000D5993" w:rsidRDefault="00256B79" w:rsidP="00DD509F">
            <w:pPr>
              <w:pStyle w:val="80"/>
              <w:shd w:val="clear" w:color="auto" w:fill="auto"/>
              <w:spacing w:line="240" w:lineRule="auto"/>
              <w:ind w:left="46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B79" w:rsidRPr="000D5993" w:rsidRDefault="00256B79" w:rsidP="00DD509F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B79" w:rsidRPr="000D5993" w:rsidRDefault="00256B79" w:rsidP="00A70201">
            <w:pPr>
              <w:pStyle w:val="80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7</w:t>
            </w:r>
          </w:p>
        </w:tc>
      </w:tr>
      <w:tr w:rsidR="00F87A68" w:rsidRPr="000D5993" w:rsidTr="005D5309">
        <w:trPr>
          <w:trHeight w:val="24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92F" w:rsidRDefault="0050292F" w:rsidP="00F87A6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F87A68" w:rsidP="00F87A6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</w:tcPr>
          <w:p w:rsidR="00F87A68" w:rsidRDefault="00456E01" w:rsidP="00F87A68">
            <w:pPr>
              <w:jc w:val="center"/>
            </w:pPr>
            <w:r>
              <w:t>Мини-котельная</w:t>
            </w:r>
            <w:r w:rsidR="00F87A68" w:rsidRPr="003E1F8F">
              <w:t xml:space="preserve"> № 1, </w:t>
            </w:r>
          </w:p>
          <w:p w:rsidR="00F87A68" w:rsidRPr="007A3CE4" w:rsidRDefault="00F87A68" w:rsidP="00F87A68">
            <w:pPr>
              <w:jc w:val="center"/>
            </w:pPr>
            <w:r w:rsidRPr="003E1F8F">
              <w:t>2 микрорайон, 2а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F87A68">
            <w:pPr>
              <w:pStyle w:val="80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F87A68" w:rsidP="00F87A68">
            <w:pPr>
              <w:pStyle w:val="80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  <w:r w:rsidRPr="00F87A68">
              <w:rPr>
                <w:sz w:val="24"/>
                <w:szCs w:val="24"/>
                <w:lang w:val="ru-RU" w:eastAsia="ru-RU"/>
              </w:rPr>
              <w:t>Модернизация оборудования котельных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5D5309">
            <w:pPr>
              <w:pStyle w:val="80"/>
              <w:shd w:val="clear" w:color="auto" w:fill="auto"/>
              <w:spacing w:line="240" w:lineRule="auto"/>
              <w:ind w:left="141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2E5CDB" w:rsidP="002E5CDB">
            <w:pPr>
              <w:pStyle w:val="80"/>
              <w:shd w:val="clear" w:color="auto" w:fill="auto"/>
              <w:spacing w:line="240" w:lineRule="auto"/>
              <w:ind w:left="14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F87A68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2E5CDB">
            <w:pPr>
              <w:pStyle w:val="80"/>
              <w:shd w:val="clear" w:color="auto" w:fill="auto"/>
              <w:spacing w:line="240" w:lineRule="auto"/>
              <w:ind w:hanging="2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F87A68" w:rsidP="002E5CDB">
            <w:pPr>
              <w:pStyle w:val="80"/>
              <w:shd w:val="clear" w:color="auto" w:fill="auto"/>
              <w:spacing w:line="240" w:lineRule="auto"/>
              <w:ind w:hanging="2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2E5CDB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5D5309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5D5309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F87A68" w:rsidRPr="000D5993" w:rsidTr="005D5309">
        <w:trPr>
          <w:trHeight w:val="24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92F" w:rsidRDefault="0050292F" w:rsidP="00F87A6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F87A68" w:rsidP="00F87A6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</w:tcPr>
          <w:p w:rsidR="00F87A68" w:rsidRDefault="00456E01" w:rsidP="00F87A68">
            <w:pPr>
              <w:jc w:val="center"/>
            </w:pPr>
            <w:r>
              <w:t>Мини-котельная</w:t>
            </w:r>
            <w:r w:rsidR="00F87A68" w:rsidRPr="00E059A3">
              <w:t xml:space="preserve"> № 2,</w:t>
            </w:r>
            <w:r w:rsidR="00F87A68">
              <w:t xml:space="preserve"> </w:t>
            </w:r>
          </w:p>
          <w:p w:rsidR="00F87A68" w:rsidRPr="00E059A3" w:rsidRDefault="00F87A68" w:rsidP="00F87A68">
            <w:pPr>
              <w:jc w:val="center"/>
            </w:pPr>
            <w:r w:rsidRPr="00E059A3">
              <w:t>2 микрорайон, 5а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F87A68">
            <w:pPr>
              <w:pStyle w:val="80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2E5CDB" w:rsidP="00F87A68">
            <w:pPr>
              <w:pStyle w:val="80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</w:t>
            </w:r>
            <w:r w:rsidR="00F87A68" w:rsidRPr="00F87A68">
              <w:rPr>
                <w:sz w:val="24"/>
                <w:szCs w:val="24"/>
                <w:lang w:val="ru-RU" w:eastAsia="ru-RU"/>
              </w:rPr>
              <w:t>одернизация оборудования котельных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5D5309">
            <w:pPr>
              <w:pStyle w:val="80"/>
              <w:shd w:val="clear" w:color="auto" w:fill="auto"/>
              <w:tabs>
                <w:tab w:val="left" w:pos="282"/>
              </w:tabs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2E5CDB" w:rsidP="005D5309">
            <w:pPr>
              <w:pStyle w:val="80"/>
              <w:shd w:val="clear" w:color="auto" w:fill="auto"/>
              <w:tabs>
                <w:tab w:val="left" w:pos="282"/>
              </w:tabs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F87A68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5D530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2E5CDB" w:rsidP="005D530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5D5309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5D5309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F87A68" w:rsidRPr="000D5993" w:rsidTr="005D5309">
        <w:trPr>
          <w:trHeight w:val="24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92F" w:rsidRDefault="0050292F" w:rsidP="00F87A6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F87A68" w:rsidP="00F87A6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</w:tcPr>
          <w:p w:rsidR="00F87A68" w:rsidRDefault="00456E01" w:rsidP="00F87A68">
            <w:pPr>
              <w:jc w:val="center"/>
            </w:pPr>
            <w:r>
              <w:t>Мини-котельная</w:t>
            </w:r>
            <w:r w:rsidR="00F87A68" w:rsidRPr="003E1F8F">
              <w:t xml:space="preserve"> № 3,</w:t>
            </w:r>
            <w:r w:rsidR="00F87A68">
              <w:t xml:space="preserve"> </w:t>
            </w:r>
          </w:p>
          <w:p w:rsidR="00F87A68" w:rsidRPr="00E059A3" w:rsidRDefault="00F87A68" w:rsidP="00F87A68">
            <w:pPr>
              <w:jc w:val="center"/>
            </w:pPr>
            <w:r w:rsidRPr="003E1F8F">
              <w:t>1 микрорайон, 3а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2E5CDB">
            <w:pPr>
              <w:pStyle w:val="80"/>
              <w:shd w:val="clear" w:color="auto" w:fill="auto"/>
              <w:jc w:val="left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F87A68" w:rsidP="002E5CDB">
            <w:pPr>
              <w:pStyle w:val="80"/>
              <w:shd w:val="clear" w:color="auto" w:fill="auto"/>
              <w:jc w:val="left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Модернизация оборудования котельных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2E5CD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F87A68" w:rsidP="002E5CD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1</w:t>
            </w:r>
            <w:r w:rsidR="002E5CDB">
              <w:rPr>
                <w:sz w:val="24"/>
                <w:szCs w:val="24"/>
                <w:lang w:val="ru-RU" w:eastAsia="ru-RU"/>
              </w:rPr>
              <w:t>0</w:t>
            </w:r>
            <w:r w:rsidRPr="000D5993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2E5CDB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1</w:t>
            </w:r>
            <w:r w:rsidR="002E5CDB">
              <w:rPr>
                <w:sz w:val="24"/>
                <w:szCs w:val="24"/>
                <w:lang w:val="ru-RU" w:eastAsia="ru-RU"/>
              </w:rPr>
              <w:t>0</w:t>
            </w:r>
            <w:r w:rsidRPr="000D5993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5D5309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5D5309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F87A68" w:rsidRPr="000D5993" w:rsidTr="005D5309">
        <w:trPr>
          <w:trHeight w:val="24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92F" w:rsidRDefault="0050292F" w:rsidP="00F87A6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F87A68" w:rsidP="00F87A68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</w:tcPr>
          <w:p w:rsidR="00F87A68" w:rsidRDefault="00456E01" w:rsidP="00F87A68">
            <w:pPr>
              <w:jc w:val="center"/>
            </w:pPr>
            <w:r>
              <w:t>Мини-котельная</w:t>
            </w:r>
            <w:r w:rsidR="00F87A68" w:rsidRPr="003E1F8F">
              <w:t xml:space="preserve"> № 1</w:t>
            </w:r>
            <w:r w:rsidR="00F87A68">
              <w:t xml:space="preserve">, </w:t>
            </w:r>
          </w:p>
          <w:p w:rsidR="00F87A68" w:rsidRPr="00E059A3" w:rsidRDefault="00F87A68" w:rsidP="00F87A68">
            <w:pPr>
              <w:jc w:val="center"/>
            </w:pPr>
            <w:r>
              <w:t>1</w:t>
            </w:r>
            <w:r w:rsidRPr="003E1F8F">
              <w:t xml:space="preserve"> микрорайон, 6а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F87A68"/>
          <w:p w:rsidR="00F87A68" w:rsidRPr="000D5993" w:rsidRDefault="00F87A68" w:rsidP="00F87A68">
            <w:r w:rsidRPr="000D5993">
              <w:t>Модернизация оборудования котельных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CDB" w:rsidRDefault="002E5CDB" w:rsidP="005D5309">
            <w:pPr>
              <w:pStyle w:val="80"/>
              <w:shd w:val="clear" w:color="auto" w:fill="auto"/>
              <w:spacing w:line="240" w:lineRule="auto"/>
              <w:ind w:left="2"/>
              <w:rPr>
                <w:sz w:val="24"/>
                <w:szCs w:val="24"/>
                <w:lang w:val="ru-RU" w:eastAsia="ru-RU"/>
              </w:rPr>
            </w:pPr>
          </w:p>
          <w:p w:rsidR="00F87A68" w:rsidRPr="000D5993" w:rsidRDefault="002E5CDB" w:rsidP="005D5309">
            <w:pPr>
              <w:pStyle w:val="80"/>
              <w:shd w:val="clear" w:color="auto" w:fill="auto"/>
              <w:spacing w:line="240" w:lineRule="auto"/>
              <w:ind w:left="2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="00F87A68" w:rsidRPr="000D5993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2E5CDB" w:rsidP="005D5309">
            <w:pPr>
              <w:jc w:val="center"/>
            </w:pPr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5D5309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7A68" w:rsidRPr="000D5993" w:rsidRDefault="00F87A68" w:rsidP="005D5309">
            <w:pPr>
              <w:pStyle w:val="80"/>
              <w:shd w:val="clear" w:color="auto" w:fill="auto"/>
              <w:spacing w:line="240" w:lineRule="auto"/>
              <w:ind w:left="500"/>
              <w:rPr>
                <w:sz w:val="24"/>
                <w:szCs w:val="24"/>
                <w:lang w:val="ru-RU" w:eastAsia="ru-RU"/>
              </w:rPr>
            </w:pPr>
            <w:r w:rsidRPr="000D5993">
              <w:rPr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107DDE" w:rsidRDefault="00107DDE" w:rsidP="00107DDE">
      <w:pPr>
        <w:pStyle w:val="a9"/>
        <w:spacing w:after="236" w:line="322" w:lineRule="exact"/>
        <w:ind w:right="120"/>
        <w:jc w:val="both"/>
        <w:rPr>
          <w:rStyle w:val="11"/>
          <w:sz w:val="28"/>
          <w:szCs w:val="28"/>
        </w:rPr>
      </w:pPr>
    </w:p>
    <w:p w:rsidR="00371A72" w:rsidRPr="00E21D5A" w:rsidRDefault="00A81462" w:rsidP="00107DDE">
      <w:pPr>
        <w:pStyle w:val="a9"/>
        <w:spacing w:after="236" w:line="322" w:lineRule="exact"/>
        <w:ind w:right="120"/>
        <w:jc w:val="both"/>
        <w:rPr>
          <w:rStyle w:val="11"/>
          <w:sz w:val="28"/>
          <w:szCs w:val="28"/>
        </w:rPr>
      </w:pPr>
      <w:r w:rsidRPr="00E21D5A">
        <w:rPr>
          <w:rStyle w:val="11"/>
          <w:sz w:val="28"/>
          <w:szCs w:val="28"/>
        </w:rPr>
        <w:t>Примечание:</w:t>
      </w:r>
    </w:p>
    <w:p w:rsidR="00371A72" w:rsidRPr="00E21D5A" w:rsidRDefault="00371A72" w:rsidP="008B2D14">
      <w:pPr>
        <w:pStyle w:val="a9"/>
        <w:spacing w:before="660" w:after="236" w:line="322" w:lineRule="exact"/>
        <w:ind w:left="62" w:right="119"/>
        <w:contextualSpacing/>
        <w:jc w:val="both"/>
        <w:rPr>
          <w:rStyle w:val="11"/>
          <w:b w:val="0"/>
          <w:sz w:val="28"/>
          <w:szCs w:val="28"/>
        </w:rPr>
      </w:pPr>
      <w:r w:rsidRPr="00E21D5A">
        <w:rPr>
          <w:rStyle w:val="11"/>
          <w:b w:val="0"/>
          <w:sz w:val="28"/>
          <w:szCs w:val="28"/>
        </w:rPr>
        <w:t>Стоимость указана по среднерыночным ценам объектов аналогов.</w:t>
      </w:r>
      <w:r w:rsidR="008B2D14" w:rsidRPr="00E21D5A">
        <w:rPr>
          <w:rStyle w:val="11"/>
          <w:b w:val="0"/>
          <w:sz w:val="28"/>
          <w:szCs w:val="28"/>
        </w:rPr>
        <w:t xml:space="preserve"> </w:t>
      </w:r>
      <w:r w:rsidRPr="00E21D5A">
        <w:rPr>
          <w:rStyle w:val="11"/>
          <w:b w:val="0"/>
          <w:sz w:val="28"/>
          <w:szCs w:val="28"/>
        </w:rPr>
        <w:t>Конечная стоимость работ устанавливается после обследования теплофикационного оборудования и составления проект</w:t>
      </w:r>
      <w:r w:rsidR="008B2D14" w:rsidRPr="00E21D5A">
        <w:rPr>
          <w:rStyle w:val="11"/>
          <w:b w:val="0"/>
          <w:sz w:val="28"/>
          <w:szCs w:val="28"/>
        </w:rPr>
        <w:t>н</w:t>
      </w:r>
      <w:r w:rsidRPr="00E21D5A">
        <w:rPr>
          <w:rStyle w:val="11"/>
          <w:b w:val="0"/>
          <w:sz w:val="28"/>
          <w:szCs w:val="28"/>
        </w:rPr>
        <w:t>о-сметной документации.</w:t>
      </w:r>
    </w:p>
    <w:p w:rsidR="008B2D14" w:rsidRPr="00E21D5A" w:rsidRDefault="008B2D14" w:rsidP="008B2D14">
      <w:pPr>
        <w:pStyle w:val="a9"/>
        <w:spacing w:before="660" w:after="236" w:line="322" w:lineRule="exact"/>
        <w:ind w:left="62" w:right="119"/>
        <w:contextualSpacing/>
        <w:jc w:val="both"/>
        <w:rPr>
          <w:rStyle w:val="11"/>
          <w:b w:val="0"/>
          <w:sz w:val="28"/>
          <w:szCs w:val="28"/>
        </w:rPr>
      </w:pPr>
    </w:p>
    <w:p w:rsidR="00A81462" w:rsidRPr="00E21D5A" w:rsidRDefault="00A81462" w:rsidP="008B2D14">
      <w:pPr>
        <w:pStyle w:val="a9"/>
        <w:spacing w:before="660" w:after="236" w:line="322" w:lineRule="exact"/>
        <w:ind w:left="62" w:right="119"/>
        <w:contextualSpacing/>
        <w:jc w:val="both"/>
        <w:rPr>
          <w:sz w:val="28"/>
          <w:szCs w:val="28"/>
        </w:rPr>
      </w:pPr>
      <w:r w:rsidRPr="00E21D5A">
        <w:rPr>
          <w:sz w:val="28"/>
          <w:szCs w:val="28"/>
        </w:rPr>
        <w:t xml:space="preserve"> Объем средств будет уточняться после доведения лимитов бюджетных обязательств из бюджетов всех уровней на очередной финансовый год и плановый период.</w:t>
      </w:r>
    </w:p>
    <w:p w:rsidR="002D7F37" w:rsidRDefault="00A81462" w:rsidP="00192938">
      <w:pPr>
        <w:spacing w:line="340" w:lineRule="atLeast"/>
        <w:jc w:val="both"/>
        <w:rPr>
          <w:b/>
          <w:color w:val="FF0000"/>
          <w:sz w:val="28"/>
          <w:szCs w:val="28"/>
        </w:rPr>
      </w:pPr>
      <w:r w:rsidRPr="00E21D5A">
        <w:rPr>
          <w:sz w:val="28"/>
          <w:szCs w:val="28"/>
        </w:rPr>
        <w:t>По результатам предусмотренных работ можно определить основные направления развития системы теп</w:t>
      </w:r>
      <w:r w:rsidRPr="00E21D5A">
        <w:rPr>
          <w:sz w:val="28"/>
          <w:szCs w:val="28"/>
        </w:rPr>
        <w:softHyphen/>
        <w:t xml:space="preserve">лоснабжения сельского поселения. </w:t>
      </w:r>
    </w:p>
    <w:p w:rsidR="00C860D7" w:rsidRDefault="00C860D7" w:rsidP="001A0AF9">
      <w:pPr>
        <w:spacing w:line="340" w:lineRule="atLeast"/>
        <w:jc w:val="center"/>
        <w:rPr>
          <w:b/>
          <w:color w:val="FF0000"/>
          <w:sz w:val="28"/>
          <w:szCs w:val="28"/>
        </w:rPr>
        <w:sectPr w:rsidR="00C860D7" w:rsidSect="00192938">
          <w:pgSz w:w="16838" w:h="11906" w:orient="landscape"/>
          <w:pgMar w:top="1276" w:right="678" w:bottom="851" w:left="1134" w:header="709" w:footer="709" w:gutter="0"/>
          <w:cols w:space="708"/>
          <w:docGrid w:linePitch="360"/>
        </w:sectPr>
      </w:pPr>
    </w:p>
    <w:p w:rsidR="003B7939" w:rsidRPr="00E21D5A" w:rsidRDefault="00C860D7" w:rsidP="00C860D7">
      <w:pPr>
        <w:tabs>
          <w:tab w:val="left" w:pos="1575"/>
          <w:tab w:val="center" w:pos="4677"/>
        </w:tabs>
        <w:spacing w:line="340" w:lineRule="atLeast"/>
        <w:jc w:val="center"/>
        <w:rPr>
          <w:b/>
          <w:sz w:val="28"/>
          <w:szCs w:val="28"/>
        </w:rPr>
      </w:pPr>
      <w:r w:rsidRPr="00C860D7">
        <w:rPr>
          <w:b/>
          <w:sz w:val="28"/>
          <w:szCs w:val="28"/>
        </w:rPr>
        <w:lastRenderedPageBreak/>
        <w:t>Р</w:t>
      </w:r>
      <w:r w:rsidR="002D7F37" w:rsidRPr="00E21D5A">
        <w:rPr>
          <w:b/>
          <w:sz w:val="28"/>
          <w:szCs w:val="28"/>
        </w:rPr>
        <w:t xml:space="preserve">аздел </w:t>
      </w:r>
      <w:r w:rsidR="00192938">
        <w:rPr>
          <w:b/>
          <w:sz w:val="28"/>
          <w:szCs w:val="28"/>
        </w:rPr>
        <w:t>10</w:t>
      </w:r>
      <w:r w:rsidR="002D7F37" w:rsidRPr="00E21D5A">
        <w:rPr>
          <w:b/>
          <w:sz w:val="28"/>
          <w:szCs w:val="28"/>
        </w:rPr>
        <w:t>. Решение о</w:t>
      </w:r>
      <w:r w:rsidR="00192938">
        <w:rPr>
          <w:b/>
          <w:sz w:val="28"/>
          <w:szCs w:val="28"/>
        </w:rPr>
        <w:t xml:space="preserve"> присвоении статуса</w:t>
      </w:r>
      <w:r w:rsidR="002D7F37" w:rsidRPr="00E21D5A">
        <w:rPr>
          <w:b/>
          <w:sz w:val="28"/>
          <w:szCs w:val="28"/>
        </w:rPr>
        <w:t xml:space="preserve"> единой теплоснабжающей организа</w:t>
      </w:r>
      <w:r w:rsidR="002D7F37" w:rsidRPr="00E21D5A">
        <w:rPr>
          <w:b/>
          <w:sz w:val="28"/>
          <w:szCs w:val="28"/>
        </w:rPr>
        <w:softHyphen/>
        <w:t>ции</w:t>
      </w:r>
    </w:p>
    <w:p w:rsidR="002D7F37" w:rsidRPr="00564C4C" w:rsidRDefault="002D7F37" w:rsidP="008420C3">
      <w:pPr>
        <w:pStyle w:val="a9"/>
        <w:spacing w:after="0"/>
        <w:ind w:left="20" w:right="20" w:firstLine="688"/>
        <w:jc w:val="both"/>
        <w:rPr>
          <w:sz w:val="28"/>
          <w:szCs w:val="28"/>
          <w:lang w:val="ru-RU"/>
        </w:rPr>
      </w:pPr>
      <w:r w:rsidRPr="00E21D5A">
        <w:rPr>
          <w:sz w:val="28"/>
          <w:szCs w:val="28"/>
        </w:rPr>
        <w:t>Основная часть многоквартирного жилого фонда, крупные обществен</w:t>
      </w:r>
      <w:r w:rsidRPr="00E21D5A">
        <w:rPr>
          <w:sz w:val="28"/>
          <w:szCs w:val="28"/>
        </w:rPr>
        <w:softHyphen/>
        <w:t>ные здания, подключены к централизованной системе теплоснабжения, которая со</w:t>
      </w:r>
      <w:r w:rsidRPr="00E21D5A">
        <w:rPr>
          <w:sz w:val="28"/>
          <w:szCs w:val="28"/>
        </w:rPr>
        <w:softHyphen/>
        <w:t xml:space="preserve">стоит из </w:t>
      </w:r>
      <w:r w:rsidR="00E16A18">
        <w:rPr>
          <w:sz w:val="28"/>
          <w:szCs w:val="28"/>
        </w:rPr>
        <w:t>м</w:t>
      </w:r>
      <w:r w:rsidR="00E16A18" w:rsidRPr="00E16A18">
        <w:rPr>
          <w:sz w:val="28"/>
          <w:szCs w:val="28"/>
        </w:rPr>
        <w:t>ини</w:t>
      </w:r>
      <w:r w:rsidR="00192938">
        <w:rPr>
          <w:sz w:val="28"/>
          <w:szCs w:val="28"/>
          <w:lang w:val="ru-RU"/>
        </w:rPr>
        <w:t>-</w:t>
      </w:r>
      <w:r w:rsidR="00E16A18" w:rsidRPr="00E16A18">
        <w:rPr>
          <w:sz w:val="28"/>
          <w:szCs w:val="28"/>
        </w:rPr>
        <w:t>кот</w:t>
      </w:r>
      <w:r w:rsidR="00192938">
        <w:rPr>
          <w:sz w:val="28"/>
          <w:szCs w:val="28"/>
          <w:lang w:val="ru-RU"/>
        </w:rPr>
        <w:t>ельны</w:t>
      </w:r>
      <w:r w:rsidR="00E16A18">
        <w:rPr>
          <w:sz w:val="28"/>
          <w:szCs w:val="28"/>
          <w:lang w:val="ru-RU"/>
        </w:rPr>
        <w:t>х</w:t>
      </w:r>
      <w:r w:rsidR="00E16A18" w:rsidRPr="00E16A18">
        <w:rPr>
          <w:sz w:val="28"/>
          <w:szCs w:val="28"/>
        </w:rPr>
        <w:t xml:space="preserve"> </w:t>
      </w:r>
      <w:r w:rsidRPr="00E21D5A">
        <w:rPr>
          <w:sz w:val="28"/>
          <w:szCs w:val="28"/>
        </w:rPr>
        <w:t xml:space="preserve">и тепловых сетей. Эксплуатацию </w:t>
      </w:r>
      <w:r w:rsidR="00E16A18" w:rsidRPr="00E16A18">
        <w:rPr>
          <w:sz w:val="28"/>
          <w:szCs w:val="28"/>
        </w:rPr>
        <w:t>мини</w:t>
      </w:r>
      <w:r w:rsidR="00192938">
        <w:rPr>
          <w:sz w:val="28"/>
          <w:szCs w:val="28"/>
          <w:lang w:val="ru-RU"/>
        </w:rPr>
        <w:t>-</w:t>
      </w:r>
      <w:r w:rsidR="00E16A18" w:rsidRPr="00E16A18">
        <w:rPr>
          <w:sz w:val="28"/>
          <w:szCs w:val="28"/>
        </w:rPr>
        <w:t>котельн</w:t>
      </w:r>
      <w:r w:rsidR="00192938">
        <w:rPr>
          <w:sz w:val="28"/>
          <w:szCs w:val="28"/>
          <w:lang w:val="ru-RU"/>
        </w:rPr>
        <w:t>ы</w:t>
      </w:r>
      <w:r w:rsidR="00E16A18" w:rsidRPr="00E16A18">
        <w:rPr>
          <w:sz w:val="28"/>
          <w:szCs w:val="28"/>
        </w:rPr>
        <w:t>х</w:t>
      </w:r>
      <w:r w:rsidRPr="00E21D5A">
        <w:rPr>
          <w:sz w:val="28"/>
          <w:szCs w:val="28"/>
        </w:rPr>
        <w:t xml:space="preserve"> и тепловых сетей на территории сельского поселения </w:t>
      </w:r>
      <w:r w:rsidR="00F87A68">
        <w:rPr>
          <w:sz w:val="28"/>
          <w:szCs w:val="28"/>
          <w:lang w:val="ru-RU"/>
        </w:rPr>
        <w:t>Красный Строитель</w:t>
      </w:r>
      <w:r w:rsidRPr="00E21D5A">
        <w:rPr>
          <w:sz w:val="28"/>
          <w:szCs w:val="28"/>
        </w:rPr>
        <w:t xml:space="preserve"> осу</w:t>
      </w:r>
      <w:r w:rsidRPr="00E21D5A">
        <w:rPr>
          <w:sz w:val="28"/>
          <w:szCs w:val="28"/>
        </w:rPr>
        <w:softHyphen/>
        <w:t>ще</w:t>
      </w:r>
      <w:r w:rsidR="00F87A68">
        <w:rPr>
          <w:sz w:val="28"/>
          <w:szCs w:val="28"/>
        </w:rPr>
        <w:t xml:space="preserve">ствляет Челно-Вершинское  ПОЖКХ и МАУ </w:t>
      </w:r>
      <w:r w:rsidR="00564C4C">
        <w:rPr>
          <w:sz w:val="28"/>
          <w:szCs w:val="28"/>
          <w:lang w:val="ru-RU"/>
        </w:rPr>
        <w:t>«ЦОСМИ».</w:t>
      </w:r>
    </w:p>
    <w:p w:rsidR="002D7F37" w:rsidRPr="00E21D5A" w:rsidRDefault="002D7F37" w:rsidP="008420C3">
      <w:pPr>
        <w:pStyle w:val="a9"/>
        <w:spacing w:after="0"/>
        <w:ind w:left="20" w:right="20" w:firstLine="688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В настоящее время концессионное соглашение в отношении единого тех</w:t>
      </w:r>
      <w:r w:rsidRPr="00E21D5A">
        <w:rPr>
          <w:sz w:val="28"/>
          <w:szCs w:val="28"/>
        </w:rPr>
        <w:softHyphen/>
        <w:t>нологического комплекса объектов теплоснабжения муниципальной соб</w:t>
      </w:r>
      <w:r w:rsidRPr="00E21D5A">
        <w:rPr>
          <w:sz w:val="28"/>
          <w:szCs w:val="28"/>
        </w:rPr>
        <w:softHyphen/>
        <w:t xml:space="preserve">ственности сельского поселения </w:t>
      </w:r>
      <w:r w:rsidR="00F87A68">
        <w:rPr>
          <w:sz w:val="28"/>
          <w:szCs w:val="28"/>
          <w:lang w:val="ru-RU"/>
        </w:rPr>
        <w:t>Красный Строитель</w:t>
      </w:r>
      <w:r w:rsidRPr="00E21D5A">
        <w:rPr>
          <w:sz w:val="28"/>
          <w:szCs w:val="28"/>
        </w:rPr>
        <w:t xml:space="preserve"> для обеспечения потребителей услугами теплоснаб</w:t>
      </w:r>
      <w:r w:rsidRPr="00E21D5A">
        <w:rPr>
          <w:sz w:val="28"/>
          <w:szCs w:val="28"/>
        </w:rPr>
        <w:softHyphen/>
        <w:t>жения не подписано.</w:t>
      </w:r>
    </w:p>
    <w:p w:rsidR="008420C3" w:rsidRDefault="002D7F37" w:rsidP="008420C3">
      <w:pPr>
        <w:ind w:firstLine="708"/>
        <w:jc w:val="both"/>
        <w:rPr>
          <w:sz w:val="28"/>
          <w:szCs w:val="28"/>
        </w:rPr>
      </w:pPr>
      <w:r w:rsidRPr="00E16A18">
        <w:rPr>
          <w:sz w:val="28"/>
          <w:szCs w:val="28"/>
        </w:rPr>
        <w:t>Зона деятельности единой теплоснабжающей организации</w:t>
      </w:r>
      <w:r w:rsidR="008420C3">
        <w:rPr>
          <w:sz w:val="28"/>
          <w:szCs w:val="28"/>
        </w:rPr>
        <w:t xml:space="preserve"> – </w:t>
      </w:r>
      <w:r w:rsidRPr="00E16A18">
        <w:rPr>
          <w:sz w:val="28"/>
          <w:szCs w:val="28"/>
        </w:rPr>
        <w:t>Челно-</w:t>
      </w:r>
      <w:r w:rsidR="00F87A68" w:rsidRPr="00E16A18">
        <w:rPr>
          <w:sz w:val="28"/>
          <w:szCs w:val="28"/>
        </w:rPr>
        <w:t>Вершинского ПОЖКХ</w:t>
      </w:r>
      <w:r w:rsidRPr="00E16A18">
        <w:rPr>
          <w:sz w:val="28"/>
          <w:szCs w:val="28"/>
        </w:rPr>
        <w:t>, в настоящее время, охватывает теплоснабжение объектов</w:t>
      </w:r>
      <w:r w:rsidR="008420C3">
        <w:rPr>
          <w:sz w:val="28"/>
          <w:szCs w:val="28"/>
        </w:rPr>
        <w:t xml:space="preserve"> многоквартирного жилого фонда.</w:t>
      </w:r>
    </w:p>
    <w:p w:rsidR="008420C3" w:rsidRDefault="008420C3" w:rsidP="008420C3">
      <w:pPr>
        <w:ind w:firstLine="708"/>
        <w:jc w:val="both"/>
        <w:rPr>
          <w:sz w:val="28"/>
          <w:szCs w:val="28"/>
        </w:rPr>
      </w:pPr>
    </w:p>
    <w:p w:rsidR="002D7F37" w:rsidRPr="00E21D5A" w:rsidRDefault="002D7F37" w:rsidP="000D5993">
      <w:pPr>
        <w:jc w:val="both"/>
        <w:rPr>
          <w:b/>
          <w:color w:val="FF0000"/>
          <w:sz w:val="28"/>
          <w:szCs w:val="28"/>
        </w:rPr>
      </w:pPr>
    </w:p>
    <w:p w:rsidR="002D7F37" w:rsidRPr="00E21D5A" w:rsidRDefault="00B618AF" w:rsidP="000D5993">
      <w:pPr>
        <w:jc w:val="center"/>
        <w:rPr>
          <w:b/>
          <w:sz w:val="28"/>
          <w:szCs w:val="28"/>
        </w:rPr>
      </w:pPr>
      <w:r w:rsidRPr="00E21D5A">
        <w:rPr>
          <w:b/>
          <w:sz w:val="28"/>
          <w:szCs w:val="28"/>
        </w:rPr>
        <w:t>Раздел 1</w:t>
      </w:r>
      <w:r w:rsidR="008420C3">
        <w:rPr>
          <w:b/>
          <w:sz w:val="28"/>
          <w:szCs w:val="28"/>
        </w:rPr>
        <w:t>1</w:t>
      </w:r>
      <w:r w:rsidR="000D6B2E">
        <w:rPr>
          <w:b/>
          <w:sz w:val="28"/>
          <w:szCs w:val="28"/>
        </w:rPr>
        <w:t>. Решение</w:t>
      </w:r>
      <w:r w:rsidR="002D7F37" w:rsidRPr="00E21D5A">
        <w:rPr>
          <w:b/>
          <w:sz w:val="28"/>
          <w:szCs w:val="28"/>
        </w:rPr>
        <w:t xml:space="preserve"> о распределении тепловой нагрузки между источни</w:t>
      </w:r>
      <w:r w:rsidR="002D7F37" w:rsidRPr="00E21D5A">
        <w:rPr>
          <w:b/>
          <w:sz w:val="28"/>
          <w:szCs w:val="28"/>
        </w:rPr>
        <w:softHyphen/>
        <w:t>ками тепловой энергии</w:t>
      </w:r>
    </w:p>
    <w:p w:rsidR="002D7F37" w:rsidRPr="00E21D5A" w:rsidRDefault="002D7F37" w:rsidP="000D5993">
      <w:pPr>
        <w:jc w:val="center"/>
        <w:rPr>
          <w:b/>
          <w:sz w:val="28"/>
          <w:szCs w:val="28"/>
        </w:rPr>
      </w:pPr>
    </w:p>
    <w:p w:rsidR="002D7F37" w:rsidRDefault="002D7F37" w:rsidP="00564C4C">
      <w:pPr>
        <w:ind w:firstLine="708"/>
        <w:jc w:val="both"/>
        <w:rPr>
          <w:sz w:val="28"/>
          <w:szCs w:val="28"/>
        </w:rPr>
      </w:pPr>
      <w:r w:rsidRPr="00E21D5A">
        <w:rPr>
          <w:sz w:val="28"/>
          <w:szCs w:val="28"/>
        </w:rPr>
        <w:t>Решения о загрузке источников тепловой энергии, распределении (пере</w:t>
      </w:r>
      <w:r w:rsidRPr="00E21D5A">
        <w:rPr>
          <w:sz w:val="28"/>
          <w:szCs w:val="28"/>
        </w:rPr>
        <w:softHyphen/>
        <w:t>распределении) тепловой нагрузки потребителей тепловой энергии между источниками тепловой энергии, поставляющими тепловую энергию в д</w:t>
      </w:r>
      <w:r w:rsidR="00C2729A">
        <w:rPr>
          <w:sz w:val="28"/>
          <w:szCs w:val="28"/>
        </w:rPr>
        <w:t>анной системе</w:t>
      </w:r>
      <w:r w:rsidRPr="00E21D5A">
        <w:rPr>
          <w:sz w:val="28"/>
          <w:szCs w:val="28"/>
        </w:rPr>
        <w:t>:</w:t>
      </w:r>
    </w:p>
    <w:p w:rsidR="00C2729A" w:rsidRPr="00C2729A" w:rsidRDefault="00C2729A" w:rsidP="00564C4C">
      <w:pPr>
        <w:ind w:firstLine="708"/>
        <w:jc w:val="both"/>
        <w:rPr>
          <w:sz w:val="28"/>
          <w:szCs w:val="28"/>
        </w:rPr>
      </w:pPr>
      <w:r w:rsidRPr="00C2729A">
        <w:rPr>
          <w:sz w:val="28"/>
          <w:szCs w:val="28"/>
        </w:rPr>
        <w:t>В с.п. Красный Строитель распределение тепловой нагрузки между источниками не планируется. Источники тепловой энергии между собой технологически не связаны.</w:t>
      </w:r>
    </w:p>
    <w:p w:rsidR="00C2729A" w:rsidRPr="00C2729A" w:rsidRDefault="00C2729A" w:rsidP="00564C4C">
      <w:pPr>
        <w:ind w:firstLine="708"/>
        <w:jc w:val="both"/>
        <w:rPr>
          <w:sz w:val="28"/>
          <w:szCs w:val="28"/>
        </w:rPr>
      </w:pPr>
      <w:r w:rsidRPr="00C2729A">
        <w:rPr>
          <w:sz w:val="28"/>
          <w:szCs w:val="28"/>
        </w:rPr>
        <w:t>Распределение тепловой нагрузки между источниками тепловой энергии определяется в соответствии со статьей 18 Федерального закона от 27.07.2010 г № 190-ФЗ «О теплоснабжении».</w:t>
      </w:r>
    </w:p>
    <w:p w:rsidR="00C2729A" w:rsidRPr="00C2729A" w:rsidRDefault="00C2729A" w:rsidP="00564C4C">
      <w:pPr>
        <w:ind w:firstLine="708"/>
        <w:jc w:val="both"/>
        <w:rPr>
          <w:sz w:val="28"/>
          <w:szCs w:val="28"/>
        </w:rPr>
      </w:pPr>
      <w:r w:rsidRPr="00C2729A">
        <w:rPr>
          <w:sz w:val="28"/>
          <w:szCs w:val="28"/>
        </w:rPr>
        <w:t>Статья 18 Федерального закона от 27 ию</w:t>
      </w:r>
      <w:r>
        <w:rPr>
          <w:sz w:val="28"/>
          <w:szCs w:val="28"/>
        </w:rPr>
        <w:t>ля 2010 года № 190-ФЗ: «Для рас</w:t>
      </w:r>
      <w:r w:rsidRPr="00C2729A">
        <w:rPr>
          <w:sz w:val="28"/>
          <w:szCs w:val="28"/>
        </w:rPr>
        <w:t>пределения тепловой нагрузки потребителей т</w:t>
      </w:r>
      <w:r>
        <w:rPr>
          <w:sz w:val="28"/>
          <w:szCs w:val="28"/>
        </w:rPr>
        <w:t>епловой энергии все теплоснабжа</w:t>
      </w:r>
      <w:r w:rsidRPr="00C2729A">
        <w:rPr>
          <w:sz w:val="28"/>
          <w:szCs w:val="28"/>
        </w:rPr>
        <w:t>ющие организации, владеющие источниками тепловой энергии в данной системе теплоснабжения, обязаны представить в уполн</w:t>
      </w:r>
      <w:r>
        <w:rPr>
          <w:sz w:val="28"/>
          <w:szCs w:val="28"/>
        </w:rPr>
        <w:t>омоченный орган заявку, содержа</w:t>
      </w:r>
      <w:r w:rsidRPr="00C2729A">
        <w:rPr>
          <w:sz w:val="28"/>
          <w:szCs w:val="28"/>
        </w:rPr>
        <w:t>щую сведения:</w:t>
      </w:r>
    </w:p>
    <w:p w:rsidR="00C2729A" w:rsidRPr="00C2729A" w:rsidRDefault="00C2729A" w:rsidP="00C2729A">
      <w:pPr>
        <w:jc w:val="both"/>
        <w:rPr>
          <w:sz w:val="28"/>
          <w:szCs w:val="28"/>
        </w:rPr>
      </w:pPr>
      <w:r w:rsidRPr="00C2729A">
        <w:rPr>
          <w:sz w:val="28"/>
          <w:szCs w:val="28"/>
        </w:rPr>
        <w:t>1)</w:t>
      </w:r>
      <w:r w:rsidRPr="00C2729A">
        <w:rPr>
          <w:sz w:val="28"/>
          <w:szCs w:val="28"/>
        </w:rPr>
        <w:tab/>
        <w:t>о количестве тепловой энергии, которую теплоснабжающая организация обязуется поставлять потребителям и теплоснабжающим организациям в данной системе теплоснабжения;</w:t>
      </w:r>
    </w:p>
    <w:p w:rsidR="00C2729A" w:rsidRPr="00C2729A" w:rsidRDefault="00C2729A" w:rsidP="00C2729A">
      <w:pPr>
        <w:jc w:val="both"/>
        <w:rPr>
          <w:sz w:val="28"/>
          <w:szCs w:val="28"/>
        </w:rPr>
      </w:pPr>
      <w:r w:rsidRPr="00C2729A">
        <w:rPr>
          <w:sz w:val="28"/>
          <w:szCs w:val="28"/>
        </w:rPr>
        <w:t>2)</w:t>
      </w:r>
      <w:r w:rsidRPr="00C2729A">
        <w:rPr>
          <w:sz w:val="28"/>
          <w:szCs w:val="28"/>
        </w:rPr>
        <w:tab/>
        <w:t>об объеме мощности источников тепл</w:t>
      </w:r>
      <w:r>
        <w:rPr>
          <w:sz w:val="28"/>
          <w:szCs w:val="28"/>
        </w:rPr>
        <w:t>овой энергии, которую теплоснаб</w:t>
      </w:r>
      <w:r w:rsidRPr="00C2729A">
        <w:rPr>
          <w:sz w:val="28"/>
          <w:szCs w:val="28"/>
        </w:rPr>
        <w:t>жающая организация обязуется поддерживать;</w:t>
      </w:r>
    </w:p>
    <w:p w:rsidR="00C2729A" w:rsidRPr="00E21D5A" w:rsidRDefault="00C2729A" w:rsidP="00C2729A">
      <w:pPr>
        <w:jc w:val="both"/>
        <w:rPr>
          <w:sz w:val="28"/>
          <w:szCs w:val="28"/>
        </w:rPr>
      </w:pPr>
      <w:r w:rsidRPr="00C2729A">
        <w:rPr>
          <w:sz w:val="28"/>
          <w:szCs w:val="28"/>
        </w:rPr>
        <w:t>3)</w:t>
      </w:r>
      <w:r w:rsidRPr="00C2729A">
        <w:rPr>
          <w:sz w:val="28"/>
          <w:szCs w:val="28"/>
        </w:rPr>
        <w:tab/>
        <w:t>о действующих тарифах в сфере теплоснабжения и прогнозных удельных переменных расходах на производство теплов</w:t>
      </w:r>
      <w:r>
        <w:rPr>
          <w:sz w:val="28"/>
          <w:szCs w:val="28"/>
        </w:rPr>
        <w:t>ой энергии, теплоносителя и под</w:t>
      </w:r>
      <w:r w:rsidRPr="00C2729A">
        <w:rPr>
          <w:sz w:val="28"/>
          <w:szCs w:val="28"/>
        </w:rPr>
        <w:t>держание мощности».</w:t>
      </w:r>
    </w:p>
    <w:p w:rsidR="009224C9" w:rsidRPr="00E21D5A" w:rsidRDefault="009224C9" w:rsidP="000D5993">
      <w:pPr>
        <w:rPr>
          <w:sz w:val="28"/>
          <w:szCs w:val="28"/>
        </w:rPr>
      </w:pPr>
    </w:p>
    <w:p w:rsidR="008420C3" w:rsidRDefault="008420C3" w:rsidP="000D5993">
      <w:pPr>
        <w:jc w:val="center"/>
        <w:rPr>
          <w:b/>
          <w:sz w:val="28"/>
          <w:szCs w:val="28"/>
        </w:rPr>
      </w:pPr>
    </w:p>
    <w:p w:rsidR="00103C74" w:rsidRDefault="00103C74" w:rsidP="000D5993">
      <w:pPr>
        <w:jc w:val="center"/>
        <w:rPr>
          <w:b/>
          <w:sz w:val="28"/>
          <w:szCs w:val="28"/>
        </w:rPr>
      </w:pPr>
    </w:p>
    <w:p w:rsidR="009224C9" w:rsidRPr="00E21D5A" w:rsidRDefault="009224C9" w:rsidP="000D5993">
      <w:pPr>
        <w:jc w:val="center"/>
        <w:rPr>
          <w:b/>
          <w:sz w:val="28"/>
          <w:szCs w:val="28"/>
        </w:rPr>
      </w:pPr>
      <w:r w:rsidRPr="00E21D5A">
        <w:rPr>
          <w:b/>
          <w:sz w:val="28"/>
          <w:szCs w:val="28"/>
        </w:rPr>
        <w:lastRenderedPageBreak/>
        <w:t>Раздел 1</w:t>
      </w:r>
      <w:r w:rsidR="008420C3">
        <w:rPr>
          <w:b/>
          <w:sz w:val="28"/>
          <w:szCs w:val="28"/>
        </w:rPr>
        <w:t>2</w:t>
      </w:r>
      <w:r w:rsidRPr="00E21D5A">
        <w:rPr>
          <w:b/>
          <w:sz w:val="28"/>
          <w:szCs w:val="28"/>
        </w:rPr>
        <w:t xml:space="preserve">. </w:t>
      </w:r>
      <w:r w:rsidR="008420C3">
        <w:rPr>
          <w:b/>
          <w:sz w:val="28"/>
          <w:szCs w:val="28"/>
        </w:rPr>
        <w:t>Решения по</w:t>
      </w:r>
      <w:r w:rsidRPr="00E21D5A">
        <w:rPr>
          <w:b/>
          <w:sz w:val="28"/>
          <w:szCs w:val="28"/>
        </w:rPr>
        <w:t xml:space="preserve"> бесхозяйны</w:t>
      </w:r>
      <w:r w:rsidR="008420C3">
        <w:rPr>
          <w:b/>
          <w:sz w:val="28"/>
          <w:szCs w:val="28"/>
        </w:rPr>
        <w:t>м тепловым</w:t>
      </w:r>
      <w:r w:rsidRPr="00E21D5A">
        <w:rPr>
          <w:b/>
          <w:sz w:val="28"/>
          <w:szCs w:val="28"/>
        </w:rPr>
        <w:t xml:space="preserve"> сет</w:t>
      </w:r>
      <w:r w:rsidR="00103C74">
        <w:rPr>
          <w:b/>
          <w:sz w:val="28"/>
          <w:szCs w:val="28"/>
        </w:rPr>
        <w:t>ям</w:t>
      </w:r>
    </w:p>
    <w:p w:rsidR="009224C9" w:rsidRPr="00E21D5A" w:rsidRDefault="009224C9" w:rsidP="000D5993">
      <w:pPr>
        <w:rPr>
          <w:b/>
          <w:sz w:val="28"/>
          <w:szCs w:val="28"/>
        </w:rPr>
      </w:pPr>
    </w:p>
    <w:p w:rsidR="009224C9" w:rsidRPr="00103C74" w:rsidRDefault="009224C9" w:rsidP="00103C74">
      <w:pPr>
        <w:ind w:firstLine="708"/>
        <w:jc w:val="both"/>
        <w:rPr>
          <w:sz w:val="28"/>
          <w:szCs w:val="28"/>
        </w:rPr>
      </w:pPr>
      <w:r w:rsidRPr="00103C74">
        <w:rPr>
          <w:sz w:val="28"/>
          <w:szCs w:val="28"/>
        </w:rPr>
        <w:t>Бесхоз</w:t>
      </w:r>
      <w:r w:rsidR="00564C4C" w:rsidRPr="00103C74">
        <w:rPr>
          <w:sz w:val="28"/>
          <w:szCs w:val="28"/>
        </w:rPr>
        <w:t>яй</w:t>
      </w:r>
      <w:r w:rsidRPr="00103C74">
        <w:rPr>
          <w:sz w:val="28"/>
          <w:szCs w:val="28"/>
        </w:rPr>
        <w:t>ных сетей</w:t>
      </w:r>
      <w:r w:rsidR="00564C4C" w:rsidRPr="00103C74">
        <w:rPr>
          <w:sz w:val="28"/>
          <w:szCs w:val="28"/>
        </w:rPr>
        <w:t xml:space="preserve"> теплоснабжения</w:t>
      </w:r>
      <w:r w:rsidRPr="00103C74">
        <w:rPr>
          <w:sz w:val="28"/>
          <w:szCs w:val="28"/>
        </w:rPr>
        <w:t xml:space="preserve"> на территории сельского поселения</w:t>
      </w:r>
      <w:r w:rsidR="00103C74">
        <w:rPr>
          <w:sz w:val="28"/>
          <w:szCs w:val="28"/>
        </w:rPr>
        <w:t xml:space="preserve"> Красный Строитель</w:t>
      </w:r>
      <w:r w:rsidRPr="00103C74">
        <w:rPr>
          <w:sz w:val="28"/>
          <w:szCs w:val="28"/>
        </w:rPr>
        <w:t xml:space="preserve"> не </w:t>
      </w:r>
      <w:r w:rsidR="00103C74">
        <w:rPr>
          <w:sz w:val="28"/>
          <w:szCs w:val="28"/>
        </w:rPr>
        <w:t>выя</w:t>
      </w:r>
      <w:r w:rsidRPr="00103C74">
        <w:rPr>
          <w:sz w:val="28"/>
          <w:szCs w:val="28"/>
        </w:rPr>
        <w:t>влено</w:t>
      </w:r>
      <w:r w:rsidR="00FC4729" w:rsidRPr="00103C74">
        <w:rPr>
          <w:sz w:val="28"/>
          <w:szCs w:val="28"/>
        </w:rPr>
        <w:t>.</w:t>
      </w:r>
    </w:p>
    <w:p w:rsidR="00FC4729" w:rsidRDefault="00FC4729" w:rsidP="000D5993">
      <w:pPr>
        <w:rPr>
          <w:b/>
          <w:sz w:val="28"/>
          <w:szCs w:val="28"/>
        </w:rPr>
      </w:pPr>
    </w:p>
    <w:p w:rsidR="00103C74" w:rsidRDefault="00103C74" w:rsidP="000D5993">
      <w:pPr>
        <w:rPr>
          <w:b/>
          <w:sz w:val="28"/>
          <w:szCs w:val="28"/>
        </w:rPr>
      </w:pPr>
    </w:p>
    <w:p w:rsidR="00A37649" w:rsidRPr="00E21D5A" w:rsidRDefault="00A37649" w:rsidP="000D5993">
      <w:pPr>
        <w:rPr>
          <w:b/>
          <w:sz w:val="28"/>
          <w:szCs w:val="28"/>
        </w:rPr>
      </w:pPr>
    </w:p>
    <w:p w:rsidR="00FC4729" w:rsidRPr="00E21D5A" w:rsidRDefault="00FC4729" w:rsidP="000D5993">
      <w:pPr>
        <w:jc w:val="center"/>
        <w:rPr>
          <w:rFonts w:eastAsia="Arial"/>
          <w:b/>
          <w:bCs/>
          <w:color w:val="000000"/>
          <w:sz w:val="28"/>
          <w:szCs w:val="28"/>
          <w:lang w:bidi="ru-RU"/>
        </w:rPr>
      </w:pPr>
      <w:r w:rsidRPr="00E21D5A">
        <w:rPr>
          <w:b/>
          <w:sz w:val="28"/>
          <w:szCs w:val="28"/>
        </w:rPr>
        <w:t>Раздел 1</w:t>
      </w:r>
      <w:r w:rsidR="00103C74">
        <w:rPr>
          <w:b/>
          <w:sz w:val="28"/>
          <w:szCs w:val="28"/>
        </w:rPr>
        <w:t>3</w:t>
      </w:r>
      <w:r w:rsidRPr="00E21D5A">
        <w:rPr>
          <w:b/>
          <w:sz w:val="28"/>
          <w:szCs w:val="28"/>
        </w:rPr>
        <w:t xml:space="preserve">.  </w:t>
      </w:r>
      <w:r w:rsidRPr="00E21D5A">
        <w:rPr>
          <w:rFonts w:eastAsia="Arial"/>
          <w:b/>
          <w:bCs/>
          <w:color w:val="000000"/>
          <w:sz w:val="28"/>
          <w:szCs w:val="28"/>
          <w:lang w:bidi="ru-RU"/>
        </w:rPr>
        <w:t xml:space="preserve"> Синхронизация схемы теплоснабжения со схемой газоснабже</w:t>
      </w:r>
      <w:r w:rsidRPr="00E21D5A">
        <w:rPr>
          <w:rFonts w:eastAsia="Arial"/>
          <w:b/>
          <w:bCs/>
          <w:color w:val="000000"/>
          <w:sz w:val="28"/>
          <w:szCs w:val="28"/>
          <w:lang w:bidi="ru-RU"/>
        </w:rPr>
        <w:softHyphen/>
        <w:t>ния и газификации субъекта Российской Федерации и поселения, схемой и про</w:t>
      </w:r>
      <w:r w:rsidRPr="00E21D5A">
        <w:rPr>
          <w:rFonts w:eastAsia="Arial"/>
          <w:b/>
          <w:bCs/>
          <w:color w:val="000000"/>
          <w:sz w:val="28"/>
          <w:szCs w:val="28"/>
          <w:lang w:bidi="ru-RU"/>
        </w:rPr>
        <w:softHyphen/>
        <w:t>граммой развития электроэнергетики, а также со схемой водоснабжения и водо</w:t>
      </w:r>
      <w:r w:rsidRPr="00E21D5A">
        <w:rPr>
          <w:rFonts w:eastAsia="Arial"/>
          <w:b/>
          <w:bCs/>
          <w:color w:val="000000"/>
          <w:sz w:val="28"/>
          <w:szCs w:val="28"/>
          <w:lang w:bidi="ru-RU"/>
        </w:rPr>
        <w:softHyphen/>
        <w:t>отведения поселения.</w:t>
      </w:r>
    </w:p>
    <w:p w:rsidR="00FC4729" w:rsidRPr="00E21D5A" w:rsidRDefault="00FC4729" w:rsidP="000D5993">
      <w:pPr>
        <w:rPr>
          <w:rFonts w:eastAsia="Arial"/>
          <w:b/>
          <w:bCs/>
          <w:color w:val="000000"/>
          <w:sz w:val="28"/>
          <w:szCs w:val="28"/>
          <w:lang w:bidi="ru-RU"/>
        </w:rPr>
      </w:pPr>
    </w:p>
    <w:p w:rsidR="00FC4729" w:rsidRPr="00787887" w:rsidRDefault="00FC4729" w:rsidP="006467EA">
      <w:pPr>
        <w:jc w:val="both"/>
        <w:rPr>
          <w:rFonts w:eastAsia="Arial"/>
          <w:b/>
          <w:sz w:val="28"/>
          <w:szCs w:val="28"/>
        </w:rPr>
      </w:pPr>
      <w:r w:rsidRPr="00787887">
        <w:rPr>
          <w:rFonts w:eastAsia="Arial"/>
          <w:b/>
          <w:sz w:val="28"/>
          <w:szCs w:val="28"/>
        </w:rPr>
        <w:t>1</w:t>
      </w:r>
      <w:r w:rsidR="00103C74">
        <w:rPr>
          <w:rFonts w:eastAsia="Arial"/>
          <w:b/>
          <w:sz w:val="28"/>
          <w:szCs w:val="28"/>
        </w:rPr>
        <w:t>3</w:t>
      </w:r>
      <w:r w:rsidRPr="00787887">
        <w:rPr>
          <w:rFonts w:eastAsia="Arial"/>
          <w:b/>
          <w:sz w:val="28"/>
          <w:szCs w:val="28"/>
        </w:rPr>
        <w:t>.1 Описание решений (на основе утвержденной региональной (межрегио</w:t>
      </w:r>
      <w:r w:rsidRPr="00787887">
        <w:rPr>
          <w:rFonts w:eastAsia="Arial"/>
          <w:b/>
          <w:sz w:val="28"/>
          <w:szCs w:val="28"/>
        </w:rPr>
        <w:softHyphen/>
        <w:t>нальной) программы газификации жилищно-коммунального хозяйства, про</w:t>
      </w:r>
      <w:r w:rsidRPr="00787887">
        <w:rPr>
          <w:rFonts w:eastAsia="Arial"/>
          <w:b/>
          <w:sz w:val="28"/>
          <w:szCs w:val="28"/>
        </w:rPr>
        <w:softHyphen/>
        <w:t>мышленных и иных организаций) о развитии соответствующей системы газо</w:t>
      </w:r>
      <w:r w:rsidRPr="00787887">
        <w:rPr>
          <w:rFonts w:eastAsia="Arial"/>
          <w:b/>
          <w:sz w:val="28"/>
          <w:szCs w:val="28"/>
        </w:rPr>
        <w:softHyphen/>
        <w:t>снабжения в части обеспечения топливом источников тепловой энергии</w:t>
      </w:r>
    </w:p>
    <w:p w:rsidR="00FC4729" w:rsidRPr="006370EF" w:rsidRDefault="00FC4729" w:rsidP="000D5993">
      <w:pPr>
        <w:rPr>
          <w:rFonts w:eastAsia="Arial"/>
          <w:b/>
          <w:sz w:val="28"/>
          <w:szCs w:val="28"/>
          <w:highlight w:val="yellow"/>
        </w:rPr>
      </w:pPr>
    </w:p>
    <w:p w:rsidR="00FC4729" w:rsidRDefault="00787887" w:rsidP="00787887">
      <w:pPr>
        <w:ind w:firstLine="708"/>
        <w:jc w:val="both"/>
        <w:rPr>
          <w:rFonts w:eastAsia="Arial"/>
          <w:sz w:val="28"/>
          <w:szCs w:val="28"/>
        </w:rPr>
      </w:pPr>
      <w:r w:rsidRPr="00787887">
        <w:rPr>
          <w:rFonts w:eastAsia="Arial"/>
          <w:sz w:val="28"/>
          <w:szCs w:val="28"/>
        </w:rPr>
        <w:t>Проблемы</w:t>
      </w:r>
      <w:r>
        <w:rPr>
          <w:rFonts w:eastAsia="Arial"/>
          <w:sz w:val="28"/>
          <w:szCs w:val="28"/>
        </w:rPr>
        <w:t xml:space="preserve"> </w:t>
      </w:r>
      <w:r w:rsidRPr="00787887">
        <w:rPr>
          <w:rFonts w:eastAsia="Arial"/>
          <w:sz w:val="28"/>
          <w:szCs w:val="28"/>
        </w:rPr>
        <w:t>газификации жилищ</w:t>
      </w:r>
      <w:r>
        <w:rPr>
          <w:rFonts w:eastAsia="Arial"/>
          <w:sz w:val="28"/>
          <w:szCs w:val="28"/>
        </w:rPr>
        <w:t>но-коммунального хозяйства, про</w:t>
      </w:r>
      <w:r w:rsidRPr="00787887">
        <w:rPr>
          <w:rFonts w:eastAsia="Arial"/>
          <w:sz w:val="28"/>
          <w:szCs w:val="28"/>
        </w:rPr>
        <w:t>мышленных и иных организаций) о развит</w:t>
      </w:r>
      <w:r>
        <w:rPr>
          <w:rFonts w:eastAsia="Arial"/>
          <w:sz w:val="28"/>
          <w:szCs w:val="28"/>
        </w:rPr>
        <w:t>ии соответствующей системы газо</w:t>
      </w:r>
      <w:r w:rsidRPr="00787887">
        <w:rPr>
          <w:rFonts w:eastAsia="Arial"/>
          <w:sz w:val="28"/>
          <w:szCs w:val="28"/>
        </w:rPr>
        <w:t>снабжения в части обеспечения топливом источников тепловой энергии</w:t>
      </w:r>
      <w:r w:rsidRPr="00787887">
        <w:t xml:space="preserve"> </w:t>
      </w:r>
      <w:r w:rsidRPr="00787887">
        <w:rPr>
          <w:rFonts w:eastAsia="Arial"/>
          <w:sz w:val="28"/>
          <w:szCs w:val="28"/>
        </w:rPr>
        <w:t>в с.п. Красный Строитель отсутствуют.</w:t>
      </w:r>
    </w:p>
    <w:p w:rsidR="00787887" w:rsidRPr="00E21D5A" w:rsidRDefault="00787887" w:rsidP="00787887">
      <w:pPr>
        <w:ind w:firstLine="708"/>
        <w:jc w:val="both"/>
        <w:rPr>
          <w:rFonts w:eastAsia="Arial"/>
          <w:sz w:val="28"/>
          <w:szCs w:val="28"/>
        </w:rPr>
      </w:pPr>
    </w:p>
    <w:p w:rsidR="00FC4729" w:rsidRPr="00E21D5A" w:rsidRDefault="00FC4729" w:rsidP="006467EA">
      <w:pPr>
        <w:jc w:val="both"/>
        <w:rPr>
          <w:rFonts w:eastAsia="Arial"/>
          <w:b/>
          <w:sz w:val="28"/>
          <w:szCs w:val="28"/>
        </w:rPr>
      </w:pPr>
      <w:bookmarkStart w:id="16" w:name="bookmark33"/>
      <w:r w:rsidRPr="00E21D5A">
        <w:rPr>
          <w:rFonts w:eastAsia="Arial"/>
          <w:b/>
          <w:sz w:val="28"/>
          <w:szCs w:val="28"/>
        </w:rPr>
        <w:t>1</w:t>
      </w:r>
      <w:r w:rsidR="00103C74">
        <w:rPr>
          <w:rFonts w:eastAsia="Arial"/>
          <w:b/>
          <w:sz w:val="28"/>
          <w:szCs w:val="28"/>
        </w:rPr>
        <w:t>3</w:t>
      </w:r>
      <w:r w:rsidRPr="00E21D5A">
        <w:rPr>
          <w:rFonts w:eastAsia="Arial"/>
          <w:b/>
          <w:sz w:val="28"/>
          <w:szCs w:val="28"/>
        </w:rPr>
        <w:t>.2 Описание проблем организации газоснабжения источников тепловой энергии</w:t>
      </w:r>
      <w:bookmarkEnd w:id="16"/>
    </w:p>
    <w:p w:rsidR="00FC4729" w:rsidRPr="00E21D5A" w:rsidRDefault="00FC4729" w:rsidP="000D5993">
      <w:pPr>
        <w:rPr>
          <w:rFonts w:eastAsia="Arial"/>
          <w:sz w:val="28"/>
          <w:szCs w:val="28"/>
        </w:rPr>
      </w:pPr>
    </w:p>
    <w:p w:rsidR="00FC4729" w:rsidRPr="00E21D5A" w:rsidRDefault="00FC4729" w:rsidP="00680E30">
      <w:pPr>
        <w:ind w:firstLine="708"/>
        <w:jc w:val="both"/>
        <w:rPr>
          <w:rFonts w:eastAsia="Arial"/>
          <w:sz w:val="28"/>
          <w:szCs w:val="28"/>
        </w:rPr>
      </w:pPr>
      <w:r w:rsidRPr="00E21D5A">
        <w:rPr>
          <w:rFonts w:eastAsia="Arial"/>
          <w:sz w:val="28"/>
          <w:szCs w:val="28"/>
        </w:rPr>
        <w:t xml:space="preserve">Проблемы с газоснабжением источников тепловой энергии </w:t>
      </w:r>
      <w:r w:rsidR="00787887">
        <w:rPr>
          <w:rFonts w:eastAsia="Arial"/>
          <w:sz w:val="28"/>
          <w:szCs w:val="28"/>
        </w:rPr>
        <w:t xml:space="preserve">в </w:t>
      </w:r>
      <w:r w:rsidRPr="00E21D5A">
        <w:rPr>
          <w:rFonts w:eastAsia="Arial"/>
          <w:sz w:val="28"/>
          <w:szCs w:val="28"/>
        </w:rPr>
        <w:t>с.</w:t>
      </w:r>
      <w:r w:rsidR="00564C4C">
        <w:rPr>
          <w:rFonts w:eastAsia="Arial"/>
          <w:sz w:val="28"/>
          <w:szCs w:val="28"/>
        </w:rPr>
        <w:t xml:space="preserve"> </w:t>
      </w:r>
      <w:r w:rsidRPr="00E21D5A">
        <w:rPr>
          <w:rFonts w:eastAsia="Arial"/>
          <w:sz w:val="28"/>
          <w:szCs w:val="28"/>
        </w:rPr>
        <w:t xml:space="preserve">п. </w:t>
      </w:r>
      <w:r w:rsidR="00564C4C">
        <w:rPr>
          <w:rFonts w:eastAsia="Arial"/>
          <w:sz w:val="28"/>
          <w:szCs w:val="28"/>
        </w:rPr>
        <w:t>К</w:t>
      </w:r>
      <w:r w:rsidR="006370EF">
        <w:rPr>
          <w:rFonts w:eastAsia="Arial"/>
          <w:sz w:val="28"/>
          <w:szCs w:val="28"/>
        </w:rPr>
        <w:t xml:space="preserve">расный Строитель </w:t>
      </w:r>
      <w:r w:rsidRPr="00E21D5A">
        <w:rPr>
          <w:rFonts w:eastAsia="Arial"/>
          <w:sz w:val="28"/>
          <w:szCs w:val="28"/>
        </w:rPr>
        <w:t>отсутствуют.</w:t>
      </w:r>
    </w:p>
    <w:p w:rsidR="00FC4729" w:rsidRPr="00E21D5A" w:rsidRDefault="00FC4729" w:rsidP="000D5993">
      <w:pPr>
        <w:ind w:firstLine="708"/>
        <w:rPr>
          <w:rFonts w:eastAsia="Arial"/>
          <w:sz w:val="28"/>
          <w:szCs w:val="28"/>
        </w:rPr>
      </w:pPr>
    </w:p>
    <w:p w:rsidR="00FC4729" w:rsidRPr="00E21D5A" w:rsidRDefault="00FC4729" w:rsidP="006467EA">
      <w:pPr>
        <w:jc w:val="both"/>
        <w:rPr>
          <w:rFonts w:eastAsia="Arial"/>
          <w:b/>
          <w:sz w:val="28"/>
          <w:szCs w:val="28"/>
        </w:rPr>
      </w:pPr>
      <w:r w:rsidRPr="00E21D5A">
        <w:rPr>
          <w:rFonts w:eastAsia="Arial"/>
          <w:b/>
          <w:sz w:val="28"/>
          <w:szCs w:val="28"/>
        </w:rPr>
        <w:t>1</w:t>
      </w:r>
      <w:r w:rsidR="00103C74">
        <w:rPr>
          <w:rFonts w:eastAsia="Arial"/>
          <w:b/>
          <w:sz w:val="28"/>
          <w:szCs w:val="28"/>
        </w:rPr>
        <w:t>3</w:t>
      </w:r>
      <w:r w:rsidRPr="00E21D5A">
        <w:rPr>
          <w:rFonts w:eastAsia="Arial"/>
          <w:b/>
          <w:sz w:val="28"/>
          <w:szCs w:val="28"/>
        </w:rPr>
        <w:t xml:space="preserve">.3 Предложения </w:t>
      </w:r>
      <w:r w:rsidR="006467EA" w:rsidRPr="00E21D5A">
        <w:rPr>
          <w:rFonts w:eastAsia="Arial"/>
          <w:b/>
          <w:sz w:val="28"/>
          <w:szCs w:val="28"/>
        </w:rPr>
        <w:t>по корректировке,</w:t>
      </w:r>
      <w:r w:rsidRPr="00E21D5A">
        <w:rPr>
          <w:rFonts w:eastAsia="Arial"/>
          <w:b/>
          <w:sz w:val="28"/>
          <w:szCs w:val="28"/>
        </w:rPr>
        <w:t xml:space="preserve"> утвержденной (разработке) региональ</w:t>
      </w:r>
      <w:r w:rsidRPr="00E21D5A">
        <w:rPr>
          <w:rFonts w:eastAsia="Arial"/>
          <w:b/>
          <w:sz w:val="28"/>
          <w:szCs w:val="28"/>
        </w:rPr>
        <w:softHyphen/>
        <w:t>ной (межрегиональной) программы газификации жилищно-коммунального хо</w:t>
      </w:r>
      <w:r w:rsidRPr="00E21D5A">
        <w:rPr>
          <w:rFonts w:eastAsia="Arial"/>
          <w:b/>
          <w:sz w:val="28"/>
          <w:szCs w:val="28"/>
        </w:rPr>
        <w:softHyphen/>
        <w:t>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</w:p>
    <w:p w:rsidR="00401452" w:rsidRPr="00E21D5A" w:rsidRDefault="00401452" w:rsidP="000D5993">
      <w:pPr>
        <w:rPr>
          <w:rFonts w:eastAsia="Arial"/>
          <w:sz w:val="28"/>
          <w:szCs w:val="28"/>
        </w:rPr>
      </w:pPr>
    </w:p>
    <w:p w:rsidR="00FC4729" w:rsidRPr="00E21D5A" w:rsidRDefault="00FC4729" w:rsidP="00072525">
      <w:pPr>
        <w:ind w:firstLine="708"/>
        <w:jc w:val="both"/>
        <w:rPr>
          <w:rFonts w:eastAsia="Arial"/>
          <w:sz w:val="28"/>
          <w:szCs w:val="28"/>
        </w:rPr>
      </w:pPr>
      <w:r w:rsidRPr="00E21D5A">
        <w:rPr>
          <w:rFonts w:eastAsia="Arial"/>
          <w:sz w:val="28"/>
          <w:szCs w:val="28"/>
        </w:rPr>
        <w:t>Основное топливо для предлагаемых к строительству источников теплоснабже</w:t>
      </w:r>
      <w:r w:rsidRPr="00E21D5A">
        <w:rPr>
          <w:rFonts w:eastAsia="Arial"/>
          <w:sz w:val="28"/>
          <w:szCs w:val="28"/>
        </w:rPr>
        <w:softHyphen/>
        <w:t>ния, в настоящей Схеме, планируется природный газ.</w:t>
      </w:r>
    </w:p>
    <w:p w:rsidR="00FC4729" w:rsidRPr="00E21D5A" w:rsidRDefault="00FC4729" w:rsidP="00072525">
      <w:pPr>
        <w:ind w:firstLine="708"/>
        <w:jc w:val="both"/>
        <w:rPr>
          <w:rFonts w:eastAsia="Arial"/>
          <w:sz w:val="28"/>
          <w:szCs w:val="28"/>
        </w:rPr>
      </w:pPr>
      <w:r w:rsidRPr="00E21D5A">
        <w:rPr>
          <w:rFonts w:eastAsia="Arial"/>
          <w:sz w:val="28"/>
          <w:szCs w:val="28"/>
        </w:rPr>
        <w:t>Корректировка программы газификации жилищно-коммунального хозяйства в связи с развитием источников тепловой энергии не требуется.</w:t>
      </w:r>
    </w:p>
    <w:p w:rsidR="00401452" w:rsidRPr="00E21D5A" w:rsidRDefault="00401452" w:rsidP="00072525">
      <w:pPr>
        <w:ind w:firstLine="708"/>
        <w:jc w:val="both"/>
        <w:rPr>
          <w:rFonts w:eastAsia="Arial"/>
          <w:sz w:val="28"/>
          <w:szCs w:val="28"/>
        </w:rPr>
      </w:pPr>
    </w:p>
    <w:p w:rsidR="00401452" w:rsidRPr="00E21D5A" w:rsidRDefault="00401452" w:rsidP="006467EA">
      <w:pPr>
        <w:jc w:val="both"/>
        <w:rPr>
          <w:rFonts w:eastAsia="Arial"/>
          <w:b/>
          <w:sz w:val="28"/>
          <w:szCs w:val="28"/>
        </w:rPr>
      </w:pPr>
      <w:r w:rsidRPr="00E21D5A">
        <w:rPr>
          <w:rFonts w:eastAsia="Arial"/>
          <w:b/>
          <w:sz w:val="28"/>
          <w:szCs w:val="28"/>
        </w:rPr>
        <w:t>1</w:t>
      </w:r>
      <w:r w:rsidR="009C014E">
        <w:rPr>
          <w:rFonts w:eastAsia="Arial"/>
          <w:b/>
          <w:sz w:val="28"/>
          <w:szCs w:val="28"/>
        </w:rPr>
        <w:t>3</w:t>
      </w:r>
      <w:r w:rsidRPr="00E21D5A">
        <w:rPr>
          <w:rFonts w:eastAsia="Arial"/>
          <w:b/>
          <w:sz w:val="28"/>
          <w:szCs w:val="28"/>
        </w:rPr>
        <w:t>.4 Описание решений (вырабатываемых с учетом положений утвержден</w:t>
      </w:r>
      <w:r w:rsidRPr="00E21D5A">
        <w:rPr>
          <w:rFonts w:eastAsia="Arial"/>
          <w:b/>
          <w:sz w:val="28"/>
          <w:szCs w:val="28"/>
        </w:rPr>
        <w:softHyphen/>
        <w:t>ной схемы и программы развития Единой энергетической системы России) о строительстве, реконструкции, техническом перевооружении, выводе из экс</w:t>
      </w:r>
      <w:r w:rsidRPr="00E21D5A">
        <w:rPr>
          <w:rFonts w:eastAsia="Arial"/>
          <w:b/>
          <w:sz w:val="28"/>
          <w:szCs w:val="28"/>
        </w:rPr>
        <w:softHyphen/>
        <w:t xml:space="preserve">плуатации источников тепловой энергии </w:t>
      </w:r>
      <w:r w:rsidRPr="00E21D5A">
        <w:rPr>
          <w:rFonts w:eastAsia="Arial"/>
          <w:b/>
          <w:sz w:val="28"/>
          <w:szCs w:val="28"/>
        </w:rPr>
        <w:lastRenderedPageBreak/>
        <w:t>и генерирующих объектов, включая входящее в их состав оборудование, функционирующих в режиме комбиниро</w:t>
      </w:r>
      <w:r w:rsidRPr="00E21D5A">
        <w:rPr>
          <w:rFonts w:eastAsia="Arial"/>
          <w:b/>
          <w:sz w:val="28"/>
          <w:szCs w:val="28"/>
        </w:rPr>
        <w:softHyphen/>
        <w:t>ванной выработки электрической и тепловой энергии, в части перспективных балансов тепловой мощности в схемах теплоснабжения</w:t>
      </w:r>
    </w:p>
    <w:p w:rsidR="00401452" w:rsidRPr="00E21D5A" w:rsidRDefault="00401452" w:rsidP="000D5993">
      <w:pPr>
        <w:rPr>
          <w:rFonts w:eastAsia="Arial"/>
          <w:sz w:val="28"/>
          <w:szCs w:val="28"/>
        </w:rPr>
      </w:pPr>
    </w:p>
    <w:p w:rsidR="00401452" w:rsidRPr="00E21D5A" w:rsidRDefault="00401452" w:rsidP="00072525">
      <w:pPr>
        <w:ind w:firstLine="708"/>
        <w:jc w:val="both"/>
        <w:rPr>
          <w:rFonts w:eastAsia="Arial"/>
          <w:sz w:val="28"/>
          <w:szCs w:val="28"/>
        </w:rPr>
      </w:pPr>
      <w:r w:rsidRPr="00E21D5A">
        <w:rPr>
          <w:rFonts w:eastAsia="Arial"/>
          <w:sz w:val="28"/>
          <w:szCs w:val="28"/>
        </w:rPr>
        <w:t>Размещение источников, функционирующих в режиме комбинированной выра</w:t>
      </w:r>
      <w:r w:rsidRPr="00E21D5A">
        <w:rPr>
          <w:rFonts w:eastAsia="Arial"/>
          <w:sz w:val="28"/>
          <w:szCs w:val="28"/>
        </w:rPr>
        <w:softHyphen/>
        <w:t>ботки электрической и тепловой энергии, на территории с</w:t>
      </w:r>
      <w:r w:rsidR="009C014E">
        <w:rPr>
          <w:rFonts w:eastAsia="Arial"/>
          <w:sz w:val="28"/>
          <w:szCs w:val="28"/>
        </w:rPr>
        <w:t xml:space="preserve">ельского поселения </w:t>
      </w:r>
      <w:r w:rsidR="006370EF">
        <w:rPr>
          <w:rFonts w:eastAsia="Arial"/>
          <w:sz w:val="28"/>
          <w:szCs w:val="28"/>
        </w:rPr>
        <w:t>Красный Строитель</w:t>
      </w:r>
      <w:r w:rsidRPr="00E21D5A">
        <w:rPr>
          <w:rFonts w:eastAsia="Arial"/>
          <w:sz w:val="28"/>
          <w:szCs w:val="28"/>
        </w:rPr>
        <w:t>, не планируются.</w:t>
      </w:r>
    </w:p>
    <w:p w:rsidR="00401452" w:rsidRPr="00E21D5A" w:rsidRDefault="00401452" w:rsidP="000D5993">
      <w:pPr>
        <w:rPr>
          <w:rFonts w:eastAsia="Arial"/>
          <w:sz w:val="28"/>
          <w:szCs w:val="28"/>
        </w:rPr>
      </w:pPr>
    </w:p>
    <w:p w:rsidR="00401452" w:rsidRPr="00E21D5A" w:rsidRDefault="00401452" w:rsidP="006467EA">
      <w:pPr>
        <w:jc w:val="both"/>
        <w:rPr>
          <w:rFonts w:eastAsia="Arial"/>
          <w:b/>
          <w:sz w:val="28"/>
          <w:szCs w:val="28"/>
        </w:rPr>
      </w:pPr>
      <w:r w:rsidRPr="00E21D5A">
        <w:rPr>
          <w:rFonts w:eastAsia="Arial"/>
          <w:b/>
          <w:sz w:val="28"/>
          <w:szCs w:val="28"/>
        </w:rPr>
        <w:t>1</w:t>
      </w:r>
      <w:r w:rsidR="009C014E">
        <w:rPr>
          <w:rFonts w:eastAsia="Arial"/>
          <w:b/>
          <w:sz w:val="28"/>
          <w:szCs w:val="28"/>
        </w:rPr>
        <w:t>3</w:t>
      </w:r>
      <w:r w:rsidRPr="00E21D5A">
        <w:rPr>
          <w:rFonts w:eastAsia="Arial"/>
          <w:b/>
          <w:sz w:val="28"/>
          <w:szCs w:val="28"/>
        </w:rPr>
        <w:t>.5 Предложения по строительству генерирующих объектов, функциони</w:t>
      </w:r>
      <w:r w:rsidRPr="00E21D5A">
        <w:rPr>
          <w:rFonts w:eastAsia="Arial"/>
          <w:b/>
          <w:sz w:val="28"/>
          <w:szCs w:val="28"/>
        </w:rPr>
        <w:softHyphen/>
        <w:t>рующих в режиме комбинированной выработки электрической и тепловой энер</w:t>
      </w:r>
      <w:r w:rsidRPr="00E21D5A">
        <w:rPr>
          <w:rFonts w:eastAsia="Arial"/>
          <w:b/>
          <w:sz w:val="28"/>
          <w:szCs w:val="28"/>
        </w:rPr>
        <w:softHyphen/>
        <w:t>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</w:t>
      </w:r>
      <w:r w:rsidRPr="00E21D5A">
        <w:rPr>
          <w:rFonts w:eastAsia="Arial"/>
          <w:b/>
          <w:sz w:val="28"/>
          <w:szCs w:val="28"/>
        </w:rPr>
        <w:softHyphen/>
        <w:t>сии, содержащие в том числе описание участия указанных объектов в перспек</w:t>
      </w:r>
      <w:r w:rsidRPr="00E21D5A">
        <w:rPr>
          <w:rFonts w:eastAsia="Arial"/>
          <w:b/>
          <w:sz w:val="28"/>
          <w:szCs w:val="28"/>
        </w:rPr>
        <w:softHyphen/>
        <w:t>тивных балансах тепловой мощности и энергии</w:t>
      </w:r>
    </w:p>
    <w:p w:rsidR="00401452" w:rsidRPr="00E21D5A" w:rsidRDefault="00401452" w:rsidP="000D5993">
      <w:pPr>
        <w:rPr>
          <w:rFonts w:eastAsia="Arial"/>
          <w:sz w:val="28"/>
          <w:szCs w:val="28"/>
        </w:rPr>
      </w:pPr>
    </w:p>
    <w:p w:rsidR="00401452" w:rsidRPr="00E21D5A" w:rsidRDefault="00401452" w:rsidP="00072525">
      <w:pPr>
        <w:ind w:firstLine="708"/>
        <w:jc w:val="both"/>
        <w:rPr>
          <w:rFonts w:eastAsia="Arial"/>
          <w:sz w:val="28"/>
          <w:szCs w:val="28"/>
        </w:rPr>
      </w:pPr>
      <w:r w:rsidRPr="00E21D5A">
        <w:rPr>
          <w:rFonts w:eastAsia="Arial"/>
          <w:sz w:val="28"/>
          <w:szCs w:val="28"/>
        </w:rPr>
        <w:t>Размещение источников, функционирующих в режиме комбинированной выра</w:t>
      </w:r>
      <w:r w:rsidRPr="00E21D5A">
        <w:rPr>
          <w:rFonts w:eastAsia="Arial"/>
          <w:sz w:val="28"/>
          <w:szCs w:val="28"/>
        </w:rPr>
        <w:softHyphen/>
        <w:t xml:space="preserve">ботки электрической и тепловой энергии, на территории с.п. </w:t>
      </w:r>
      <w:r w:rsidR="006370EF" w:rsidRPr="006370EF">
        <w:rPr>
          <w:rFonts w:eastAsia="Arial"/>
          <w:sz w:val="28"/>
          <w:szCs w:val="28"/>
        </w:rPr>
        <w:t>Красный Строитель</w:t>
      </w:r>
      <w:r w:rsidRPr="00E21D5A">
        <w:rPr>
          <w:rFonts w:eastAsia="Arial"/>
          <w:sz w:val="28"/>
          <w:szCs w:val="28"/>
        </w:rPr>
        <w:t>, не планируются.</w:t>
      </w:r>
    </w:p>
    <w:p w:rsidR="00401452" w:rsidRPr="00E21D5A" w:rsidRDefault="00401452" w:rsidP="000D5993">
      <w:pPr>
        <w:ind w:firstLine="708"/>
        <w:rPr>
          <w:rFonts w:eastAsia="Arial"/>
          <w:sz w:val="28"/>
          <w:szCs w:val="28"/>
        </w:rPr>
      </w:pPr>
    </w:p>
    <w:p w:rsidR="00401452" w:rsidRPr="00E21D5A" w:rsidRDefault="00401452" w:rsidP="006467EA">
      <w:pPr>
        <w:jc w:val="both"/>
        <w:rPr>
          <w:rFonts w:eastAsia="Arial"/>
          <w:b/>
          <w:sz w:val="28"/>
          <w:szCs w:val="28"/>
        </w:rPr>
      </w:pPr>
      <w:r w:rsidRPr="00E21D5A">
        <w:rPr>
          <w:rFonts w:eastAsia="Arial"/>
          <w:b/>
          <w:sz w:val="28"/>
          <w:szCs w:val="28"/>
        </w:rPr>
        <w:t>1</w:t>
      </w:r>
      <w:r w:rsidR="009C014E">
        <w:rPr>
          <w:rFonts w:eastAsia="Arial"/>
          <w:b/>
          <w:sz w:val="28"/>
          <w:szCs w:val="28"/>
        </w:rPr>
        <w:t>3</w:t>
      </w:r>
      <w:r w:rsidRPr="00E21D5A">
        <w:rPr>
          <w:rFonts w:eastAsia="Arial"/>
          <w:b/>
          <w:sz w:val="28"/>
          <w:szCs w:val="28"/>
        </w:rPr>
        <w:t>.6 Описание решений о развитии соответствующей системы водоснаб</w:t>
      </w:r>
      <w:r w:rsidRPr="00E21D5A">
        <w:rPr>
          <w:rFonts w:eastAsia="Arial"/>
          <w:b/>
          <w:sz w:val="28"/>
          <w:szCs w:val="28"/>
        </w:rPr>
        <w:softHyphen/>
        <w:t>жения в части, относящейся к системам теплоснабжения</w:t>
      </w:r>
    </w:p>
    <w:p w:rsidR="00401452" w:rsidRPr="00E21D5A" w:rsidRDefault="00401452" w:rsidP="000D5993">
      <w:pPr>
        <w:rPr>
          <w:rFonts w:eastAsia="Tahoma"/>
          <w:sz w:val="28"/>
          <w:szCs w:val="28"/>
        </w:rPr>
      </w:pPr>
    </w:p>
    <w:p w:rsidR="009224C9" w:rsidRDefault="00401452" w:rsidP="000D5993">
      <w:pPr>
        <w:ind w:firstLine="708"/>
        <w:rPr>
          <w:rFonts w:eastAsia="Tahoma"/>
          <w:sz w:val="28"/>
          <w:szCs w:val="28"/>
        </w:rPr>
      </w:pPr>
      <w:r w:rsidRPr="00E21D5A">
        <w:rPr>
          <w:rFonts w:eastAsia="Tahoma"/>
          <w:sz w:val="28"/>
          <w:szCs w:val="28"/>
        </w:rPr>
        <w:t>Указанные решения не предусмотрены.</w:t>
      </w:r>
    </w:p>
    <w:p w:rsidR="00E43669" w:rsidRDefault="00E43669" w:rsidP="000D5993">
      <w:pPr>
        <w:ind w:firstLine="708"/>
        <w:rPr>
          <w:rFonts w:eastAsia="Tahoma"/>
          <w:sz w:val="28"/>
          <w:szCs w:val="28"/>
        </w:rPr>
      </w:pPr>
    </w:p>
    <w:p w:rsidR="00E43669" w:rsidRDefault="00E43669" w:rsidP="000D5993">
      <w:pPr>
        <w:ind w:firstLine="708"/>
        <w:rPr>
          <w:rFonts w:eastAsia="Tahoma"/>
          <w:sz w:val="28"/>
          <w:szCs w:val="28"/>
        </w:rPr>
      </w:pPr>
    </w:p>
    <w:p w:rsidR="00A37649" w:rsidRDefault="00A37649" w:rsidP="000D5993">
      <w:pPr>
        <w:ind w:firstLine="708"/>
        <w:rPr>
          <w:rFonts w:eastAsia="Tahoma"/>
          <w:sz w:val="28"/>
          <w:szCs w:val="28"/>
        </w:rPr>
      </w:pPr>
    </w:p>
    <w:p w:rsidR="00A37649" w:rsidRDefault="00A37649" w:rsidP="000D5993">
      <w:pPr>
        <w:ind w:firstLine="708"/>
        <w:rPr>
          <w:rFonts w:eastAsia="Tahoma"/>
          <w:sz w:val="28"/>
          <w:szCs w:val="28"/>
        </w:rPr>
      </w:pPr>
    </w:p>
    <w:p w:rsidR="00E43669" w:rsidRDefault="00E43669" w:rsidP="00E43669">
      <w:pPr>
        <w:jc w:val="center"/>
        <w:rPr>
          <w:rFonts w:eastAsia="Tahoma"/>
          <w:b/>
          <w:sz w:val="28"/>
          <w:szCs w:val="28"/>
        </w:rPr>
      </w:pPr>
      <w:r>
        <w:rPr>
          <w:rFonts w:eastAsia="Tahoma"/>
          <w:b/>
          <w:sz w:val="28"/>
          <w:szCs w:val="28"/>
        </w:rPr>
        <w:t>Раздел 14. Индикаторы развития систем теплоснабжения сельского поселения Красный Строитель</w:t>
      </w:r>
    </w:p>
    <w:p w:rsidR="00E43669" w:rsidRDefault="00E43669" w:rsidP="00E43669">
      <w:pPr>
        <w:jc w:val="center"/>
        <w:rPr>
          <w:rFonts w:eastAsia="Tahoma"/>
          <w:b/>
          <w:sz w:val="28"/>
          <w:szCs w:val="28"/>
        </w:rPr>
      </w:pPr>
    </w:p>
    <w:p w:rsidR="00A37649" w:rsidRDefault="00A37649" w:rsidP="00E43669">
      <w:pPr>
        <w:jc w:val="center"/>
        <w:rPr>
          <w:rFonts w:eastAsia="Tahoma"/>
          <w:b/>
          <w:sz w:val="28"/>
          <w:szCs w:val="28"/>
        </w:rPr>
      </w:pPr>
    </w:p>
    <w:p w:rsidR="00A37649" w:rsidRDefault="00A37649" w:rsidP="00E43669">
      <w:pPr>
        <w:jc w:val="center"/>
        <w:rPr>
          <w:rFonts w:eastAsia="Tahoma"/>
          <w:b/>
          <w:sz w:val="28"/>
          <w:szCs w:val="28"/>
        </w:rPr>
      </w:pPr>
    </w:p>
    <w:p w:rsidR="00A37649" w:rsidRDefault="00A37649" w:rsidP="00E43669">
      <w:pPr>
        <w:jc w:val="center"/>
        <w:rPr>
          <w:rFonts w:eastAsia="Tahoma"/>
          <w:b/>
          <w:sz w:val="28"/>
          <w:szCs w:val="28"/>
        </w:rPr>
      </w:pPr>
    </w:p>
    <w:p w:rsidR="00A37649" w:rsidRDefault="00A37649" w:rsidP="00E43669">
      <w:pPr>
        <w:jc w:val="center"/>
        <w:rPr>
          <w:rFonts w:eastAsia="Tahoma"/>
          <w:b/>
          <w:sz w:val="28"/>
          <w:szCs w:val="28"/>
        </w:rPr>
      </w:pPr>
    </w:p>
    <w:p w:rsidR="00A37649" w:rsidRDefault="00A37649" w:rsidP="00E43669">
      <w:pPr>
        <w:jc w:val="center"/>
        <w:rPr>
          <w:rFonts w:eastAsia="Tahoma"/>
          <w:b/>
          <w:sz w:val="28"/>
          <w:szCs w:val="28"/>
        </w:rPr>
      </w:pPr>
    </w:p>
    <w:p w:rsidR="00A37649" w:rsidRDefault="00A37649" w:rsidP="00E43669">
      <w:pPr>
        <w:jc w:val="center"/>
        <w:rPr>
          <w:rFonts w:eastAsia="Tahoma"/>
          <w:b/>
          <w:sz w:val="28"/>
          <w:szCs w:val="28"/>
        </w:rPr>
      </w:pPr>
    </w:p>
    <w:p w:rsidR="00A37649" w:rsidRDefault="00A37649" w:rsidP="00E43669">
      <w:pPr>
        <w:jc w:val="center"/>
        <w:rPr>
          <w:b/>
          <w:color w:val="000000"/>
          <w:spacing w:val="-2"/>
          <w:sz w:val="28"/>
        </w:rPr>
      </w:pPr>
    </w:p>
    <w:p w:rsidR="00A37649" w:rsidRDefault="00A37649" w:rsidP="00E43669">
      <w:pPr>
        <w:jc w:val="center"/>
        <w:rPr>
          <w:b/>
          <w:sz w:val="28"/>
          <w:szCs w:val="28"/>
        </w:rPr>
        <w:sectPr w:rsidR="00A37649" w:rsidSect="00C860D7">
          <w:footerReference w:type="even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37649" w:rsidRDefault="00A37649" w:rsidP="00A37649">
      <w:pPr>
        <w:jc w:val="center"/>
        <w:rPr>
          <w:b/>
          <w:color w:val="000000"/>
          <w:spacing w:val="-2"/>
          <w:sz w:val="28"/>
        </w:rPr>
      </w:pPr>
      <w:r>
        <w:rPr>
          <w:b/>
          <w:color w:val="000000"/>
          <w:spacing w:val="-1"/>
          <w:sz w:val="28"/>
        </w:rPr>
        <w:lastRenderedPageBreak/>
        <w:t>14.1. Описание</w:t>
      </w:r>
      <w:r>
        <w:rPr>
          <w:b/>
          <w:color w:val="000000"/>
          <w:spacing w:val="-5"/>
          <w:sz w:val="28"/>
        </w:rPr>
        <w:t xml:space="preserve"> </w:t>
      </w:r>
      <w:r>
        <w:rPr>
          <w:b/>
          <w:color w:val="000000"/>
          <w:sz w:val="28"/>
        </w:rPr>
        <w:t>существующих</w:t>
      </w:r>
      <w:r>
        <w:rPr>
          <w:b/>
          <w:color w:val="000000"/>
          <w:spacing w:val="-10"/>
          <w:sz w:val="28"/>
        </w:rPr>
        <w:t xml:space="preserve"> </w:t>
      </w:r>
      <w:r>
        <w:rPr>
          <w:b/>
          <w:color w:val="000000"/>
          <w:sz w:val="28"/>
        </w:rPr>
        <w:t>и</w:t>
      </w:r>
      <w:r>
        <w:rPr>
          <w:b/>
          <w:color w:val="000000"/>
          <w:spacing w:val="-11"/>
          <w:sz w:val="28"/>
        </w:rPr>
        <w:t xml:space="preserve"> </w:t>
      </w:r>
      <w:r>
        <w:rPr>
          <w:b/>
          <w:color w:val="000000"/>
          <w:sz w:val="28"/>
        </w:rPr>
        <w:t>перспективных</w:t>
      </w:r>
      <w:r>
        <w:rPr>
          <w:b/>
          <w:color w:val="000000"/>
          <w:spacing w:val="-10"/>
          <w:sz w:val="28"/>
        </w:rPr>
        <w:t xml:space="preserve"> </w:t>
      </w:r>
      <w:r>
        <w:rPr>
          <w:b/>
          <w:color w:val="000000"/>
          <w:sz w:val="28"/>
        </w:rPr>
        <w:t>значений</w:t>
      </w:r>
      <w:r>
        <w:rPr>
          <w:b/>
          <w:color w:val="000000"/>
          <w:spacing w:val="-9"/>
          <w:sz w:val="28"/>
        </w:rPr>
        <w:t xml:space="preserve"> </w:t>
      </w:r>
      <w:r>
        <w:rPr>
          <w:b/>
          <w:color w:val="000000"/>
          <w:sz w:val="28"/>
        </w:rPr>
        <w:t>индикаторов</w:t>
      </w:r>
      <w:r>
        <w:rPr>
          <w:b/>
          <w:color w:val="000000"/>
          <w:spacing w:val="-13"/>
          <w:sz w:val="28"/>
        </w:rPr>
        <w:t xml:space="preserve"> </w:t>
      </w:r>
      <w:r>
        <w:rPr>
          <w:b/>
          <w:color w:val="000000"/>
          <w:sz w:val="28"/>
        </w:rPr>
        <w:t>развития</w:t>
      </w:r>
      <w:r>
        <w:rPr>
          <w:b/>
          <w:color w:val="000000"/>
          <w:spacing w:val="-9"/>
          <w:sz w:val="28"/>
        </w:rPr>
        <w:t xml:space="preserve"> </w:t>
      </w:r>
      <w:r>
        <w:rPr>
          <w:b/>
          <w:color w:val="000000"/>
          <w:spacing w:val="-1"/>
          <w:sz w:val="28"/>
        </w:rPr>
        <w:t>систем</w:t>
      </w:r>
      <w:r>
        <w:rPr>
          <w:b/>
          <w:color w:val="000000"/>
          <w:spacing w:val="-4"/>
          <w:sz w:val="28"/>
        </w:rPr>
        <w:t xml:space="preserve"> </w:t>
      </w:r>
      <w:r>
        <w:rPr>
          <w:b/>
          <w:color w:val="000000"/>
          <w:spacing w:val="-2"/>
          <w:sz w:val="28"/>
        </w:rPr>
        <w:t>теплоснабжения</w:t>
      </w:r>
    </w:p>
    <w:p w:rsidR="00A37649" w:rsidRDefault="00A37649" w:rsidP="00E43669">
      <w:pPr>
        <w:jc w:val="center"/>
        <w:rPr>
          <w:b/>
          <w:sz w:val="28"/>
          <w:szCs w:val="28"/>
        </w:rPr>
      </w:pPr>
    </w:p>
    <w:tbl>
      <w:tblPr>
        <w:tblStyle w:val="24"/>
        <w:tblW w:w="15730" w:type="dxa"/>
        <w:tblInd w:w="0" w:type="dxa"/>
        <w:tblLook w:val="04A0" w:firstRow="1" w:lastRow="0" w:firstColumn="1" w:lastColumn="0" w:noHBand="0" w:noVBand="1"/>
      </w:tblPr>
      <w:tblGrid>
        <w:gridCol w:w="407"/>
        <w:gridCol w:w="11740"/>
        <w:gridCol w:w="1156"/>
        <w:gridCol w:w="1153"/>
        <w:gridCol w:w="1274"/>
      </w:tblGrid>
      <w:tr w:rsidR="00C32EBC" w:rsidRPr="00C32EBC" w:rsidTr="00C32EBC">
        <w:tc>
          <w:tcPr>
            <w:tcW w:w="407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№</w:t>
            </w:r>
          </w:p>
        </w:tc>
        <w:tc>
          <w:tcPr>
            <w:tcW w:w="12204" w:type="dxa"/>
            <w:vAlign w:val="center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center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Индикаторы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>развития</w:t>
            </w:r>
            <w:r w:rsidRPr="00C32EBC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систем</w:t>
            </w:r>
            <w:r w:rsidRPr="00C32EBC"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>теплоснабжения</w:t>
            </w:r>
            <w:r w:rsidRPr="00C32EBC">
              <w:rPr>
                <w:color w:val="000000"/>
                <w:spacing w:val="14"/>
                <w:sz w:val="20"/>
                <w:szCs w:val="20"/>
              </w:rPr>
              <w:t xml:space="preserve"> сельского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поселения</w:t>
            </w:r>
          </w:p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 изм.</w:t>
            </w:r>
          </w:p>
        </w:tc>
        <w:tc>
          <w:tcPr>
            <w:tcW w:w="1153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Существу-ющее положение</w:t>
            </w:r>
          </w:p>
        </w:tc>
        <w:tc>
          <w:tcPr>
            <w:tcW w:w="1276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Ожидаемые показатели</w:t>
            </w:r>
          </w:p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(до 2035 г.)</w:t>
            </w:r>
          </w:p>
        </w:tc>
      </w:tr>
      <w:tr w:rsidR="00C32EBC" w:rsidRPr="00C32EBC" w:rsidTr="00C32EBC">
        <w:trPr>
          <w:trHeight w:val="192"/>
        </w:trPr>
        <w:tc>
          <w:tcPr>
            <w:tcW w:w="15730" w:type="dxa"/>
            <w:gridSpan w:val="5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Мини-котельная № 1 пос. Красный Строитель, ул. 1 микрорайон</w:t>
            </w:r>
          </w:p>
        </w:tc>
      </w:tr>
      <w:tr w:rsidR="00C32EBC" w:rsidRPr="00C32EBC" w:rsidTr="00C32EBC">
        <w:trPr>
          <w:trHeight w:val="379"/>
        </w:trPr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1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количество</w:t>
            </w:r>
            <w:r w:rsidRPr="00C32EBC">
              <w:rPr>
                <w:color w:val="000000"/>
                <w:spacing w:val="2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прекращений</w:t>
            </w:r>
            <w:r w:rsidRPr="00C32EBC">
              <w:rPr>
                <w:color w:val="000000"/>
                <w:spacing w:val="21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подачи</w:t>
            </w:r>
            <w:r w:rsidRPr="00C32EBC">
              <w:rPr>
                <w:color w:val="000000"/>
                <w:spacing w:val="20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20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теплоносителя</w:t>
            </w:r>
            <w:r w:rsidRPr="00C32EBC">
              <w:rPr>
                <w:color w:val="000000"/>
                <w:sz w:val="20"/>
                <w:szCs w:val="20"/>
              </w:rPr>
              <w:t xml:space="preserve"> в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результате </w:t>
            </w:r>
            <w:r w:rsidRPr="00C32EBC">
              <w:rPr>
                <w:color w:val="000000"/>
                <w:sz w:val="20"/>
                <w:szCs w:val="20"/>
              </w:rPr>
              <w:t>технологических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нарушений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сетях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2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количество</w:t>
            </w:r>
            <w:r w:rsidRPr="00C32EBC">
              <w:rPr>
                <w:color w:val="000000"/>
                <w:spacing w:val="2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прекращений</w:t>
            </w:r>
            <w:r w:rsidRPr="00C32EBC">
              <w:rPr>
                <w:color w:val="000000"/>
                <w:spacing w:val="21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подачи</w:t>
            </w:r>
            <w:r w:rsidRPr="00C32EBC">
              <w:rPr>
                <w:color w:val="000000"/>
                <w:spacing w:val="20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20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теплоносителя</w:t>
            </w:r>
            <w:r w:rsidRPr="00C32EBC">
              <w:rPr>
                <w:color w:val="000000"/>
                <w:sz w:val="20"/>
                <w:szCs w:val="20"/>
              </w:rPr>
              <w:t xml:space="preserve"> в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результате </w:t>
            </w:r>
            <w:r w:rsidRPr="00C32EBC">
              <w:rPr>
                <w:color w:val="000000"/>
                <w:sz w:val="20"/>
                <w:szCs w:val="20"/>
              </w:rPr>
              <w:t>технологических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нарушений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источниках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 энергии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3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удельный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расход</w:t>
            </w:r>
            <w:r w:rsidRPr="00C32EBC"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условного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топлива</w:t>
            </w:r>
            <w:r w:rsidRPr="00C32EBC">
              <w:rPr>
                <w:color w:val="000000"/>
                <w:spacing w:val="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единицу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1"/>
                <w:sz w:val="20"/>
                <w:szCs w:val="20"/>
              </w:rPr>
              <w:t xml:space="preserve">тепловой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отпускаемой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коллекторов источников</w:t>
            </w:r>
            <w:r w:rsidRPr="00C32EB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энергии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(отдельно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для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электрических</w:t>
            </w:r>
            <w:r w:rsidRPr="00C32EB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станций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котельных)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т.у.т./Гкал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0,138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0,1</w:t>
            </w:r>
          </w:p>
        </w:tc>
      </w:tr>
      <w:tr w:rsidR="00C32EBC" w:rsidRPr="00C32EBC" w:rsidTr="00C32EBC">
        <w:trPr>
          <w:trHeight w:val="144"/>
        </w:trPr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4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before="36" w:line="223" w:lineRule="exact"/>
              <w:jc w:val="both"/>
              <w:rPr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Удельный расход электрической энергии на транспортировку теплоносителя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квт*час/м3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0,04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0,02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5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коэффициент</w:t>
            </w:r>
            <w:r w:rsidRPr="00C32EBC">
              <w:rPr>
                <w:color w:val="000000"/>
                <w:spacing w:val="6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использования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теплоты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топлива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(только</w:t>
            </w:r>
            <w:r w:rsidRPr="00C32EBC">
              <w:rPr>
                <w:color w:val="000000"/>
                <w:spacing w:val="6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для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6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 xml:space="preserve">энергии, </w:t>
            </w:r>
            <w:r w:rsidRPr="00C32EBC">
              <w:rPr>
                <w:color w:val="000000"/>
                <w:sz w:val="20"/>
                <w:szCs w:val="20"/>
              </w:rPr>
              <w:t>функционирующих</w:t>
            </w:r>
            <w:r w:rsidRPr="00C32EB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режиме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комбинированной</w:t>
            </w:r>
            <w:r w:rsidRPr="00C32EB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выработки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электрической</w:t>
            </w:r>
            <w:r w:rsidRPr="00C32EBC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6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1"/>
                <w:sz w:val="20"/>
                <w:szCs w:val="20"/>
              </w:rPr>
              <w:t>доля</w:t>
            </w:r>
            <w:r w:rsidRPr="00C32EBC"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отпуска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осуществляемого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потребителям</w:t>
            </w:r>
            <w:r w:rsidRPr="00C32EBC"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приборам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учета,</w:t>
            </w:r>
            <w:r w:rsidRPr="00C32EBC"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общем </w:t>
            </w:r>
            <w:r w:rsidRPr="00C32EBC">
              <w:rPr>
                <w:color w:val="000000"/>
                <w:sz w:val="20"/>
                <w:szCs w:val="20"/>
              </w:rPr>
              <w:t>объеме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отпущенной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7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средневзвешенный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(по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материальной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характеристике)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срок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эксплуатации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сетей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(для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каждой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системы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 xml:space="preserve"> теплоснабжения)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лет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н/д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н/д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8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отношение</w:t>
            </w:r>
            <w:r w:rsidRPr="00C32EBC"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установленной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мощности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оборудования</w:t>
            </w:r>
            <w:r w:rsidRPr="00C32EBC">
              <w:rPr>
                <w:color w:val="000000"/>
                <w:spacing w:val="4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 xml:space="preserve">энергии, реконструированного 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>за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год,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к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общей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установленной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мощности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 xml:space="preserve">тепловой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</w:t>
            </w:r>
            <w:r w:rsidRPr="00C32EBC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(фактическое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значение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>за</w:t>
            </w:r>
            <w:r w:rsidRPr="00C32EBC">
              <w:rPr>
                <w:color w:val="000000"/>
                <w:spacing w:val="5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отчетный</w:t>
            </w:r>
            <w:r w:rsidRPr="00C32EBC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период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прогноз</w:t>
            </w:r>
            <w:r w:rsidRPr="00C32EBC"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изменения</w:t>
            </w:r>
            <w:r w:rsidRPr="00C32EBC">
              <w:rPr>
                <w:color w:val="000000"/>
                <w:spacing w:val="6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при</w:t>
            </w:r>
            <w:r w:rsidRPr="00C32EBC"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реализации проектов,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указанных</w:t>
            </w:r>
            <w:r w:rsidRPr="00C32EBC">
              <w:rPr>
                <w:color w:val="000000"/>
                <w:spacing w:val="6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5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утвержденной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схеме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теплоснабжения)</w:t>
            </w:r>
            <w:r w:rsidRPr="00C32EBC">
              <w:rPr>
                <w:color w:val="000000"/>
                <w:spacing w:val="6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(для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поселения,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городского округа)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1</w:t>
            </w:r>
          </w:p>
        </w:tc>
      </w:tr>
    </w:tbl>
    <w:p w:rsidR="00C32EBC" w:rsidRPr="00C32EBC" w:rsidRDefault="00C32EBC" w:rsidP="00C32EBC">
      <w:pPr>
        <w:jc w:val="center"/>
        <w:rPr>
          <w:sz w:val="22"/>
          <w:szCs w:val="22"/>
        </w:rPr>
      </w:pPr>
    </w:p>
    <w:tbl>
      <w:tblPr>
        <w:tblStyle w:val="24"/>
        <w:tblW w:w="15730" w:type="dxa"/>
        <w:tblInd w:w="0" w:type="dxa"/>
        <w:tblLook w:val="04A0" w:firstRow="1" w:lastRow="0" w:firstColumn="1" w:lastColumn="0" w:noHBand="0" w:noVBand="1"/>
      </w:tblPr>
      <w:tblGrid>
        <w:gridCol w:w="407"/>
        <w:gridCol w:w="11740"/>
        <w:gridCol w:w="1156"/>
        <w:gridCol w:w="1153"/>
        <w:gridCol w:w="1274"/>
      </w:tblGrid>
      <w:tr w:rsidR="00C32EBC" w:rsidRPr="00C32EBC" w:rsidTr="00C32EBC">
        <w:tc>
          <w:tcPr>
            <w:tcW w:w="407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№</w:t>
            </w:r>
          </w:p>
        </w:tc>
        <w:tc>
          <w:tcPr>
            <w:tcW w:w="12204" w:type="dxa"/>
            <w:vAlign w:val="center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center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Индикаторы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>развития</w:t>
            </w:r>
            <w:r w:rsidRPr="00C32EBC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систем</w:t>
            </w:r>
            <w:r w:rsidRPr="00C32EBC"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>теплоснабжения</w:t>
            </w:r>
            <w:r w:rsidRPr="00C32EBC">
              <w:rPr>
                <w:color w:val="000000"/>
                <w:spacing w:val="14"/>
                <w:sz w:val="20"/>
                <w:szCs w:val="20"/>
              </w:rPr>
              <w:t xml:space="preserve"> сельского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поселения</w:t>
            </w:r>
          </w:p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 изм.</w:t>
            </w:r>
          </w:p>
        </w:tc>
        <w:tc>
          <w:tcPr>
            <w:tcW w:w="1153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Существу-ющее положение</w:t>
            </w:r>
          </w:p>
        </w:tc>
        <w:tc>
          <w:tcPr>
            <w:tcW w:w="1276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Ожидаемые показатели</w:t>
            </w:r>
          </w:p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(до 2035 г.)</w:t>
            </w:r>
          </w:p>
        </w:tc>
      </w:tr>
      <w:tr w:rsidR="00C32EBC" w:rsidRPr="00C32EBC" w:rsidTr="00C32EBC">
        <w:trPr>
          <w:trHeight w:val="192"/>
        </w:trPr>
        <w:tc>
          <w:tcPr>
            <w:tcW w:w="15730" w:type="dxa"/>
            <w:gridSpan w:val="5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Мини-котельная № 2 пос. Красный Строитель, ул. 1 микрорайон</w:t>
            </w:r>
          </w:p>
        </w:tc>
      </w:tr>
      <w:tr w:rsidR="00C32EBC" w:rsidRPr="00C32EBC" w:rsidTr="00C32EBC">
        <w:trPr>
          <w:trHeight w:val="379"/>
        </w:trPr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1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количество</w:t>
            </w:r>
            <w:r w:rsidRPr="00C32EBC">
              <w:rPr>
                <w:color w:val="000000"/>
                <w:spacing w:val="2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прекращений</w:t>
            </w:r>
            <w:r w:rsidRPr="00C32EBC">
              <w:rPr>
                <w:color w:val="000000"/>
                <w:spacing w:val="21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подачи</w:t>
            </w:r>
            <w:r w:rsidRPr="00C32EBC">
              <w:rPr>
                <w:color w:val="000000"/>
                <w:spacing w:val="20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20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теплоносителя</w:t>
            </w:r>
            <w:r w:rsidRPr="00C32EBC">
              <w:rPr>
                <w:color w:val="000000"/>
                <w:sz w:val="20"/>
                <w:szCs w:val="20"/>
              </w:rPr>
              <w:t xml:space="preserve"> в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результате </w:t>
            </w:r>
            <w:r w:rsidRPr="00C32EBC">
              <w:rPr>
                <w:color w:val="000000"/>
                <w:sz w:val="20"/>
                <w:szCs w:val="20"/>
              </w:rPr>
              <w:t>технологических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нарушений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сетях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2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количество</w:t>
            </w:r>
            <w:r w:rsidRPr="00C32EBC">
              <w:rPr>
                <w:color w:val="000000"/>
                <w:spacing w:val="2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прекращений</w:t>
            </w:r>
            <w:r w:rsidRPr="00C32EBC">
              <w:rPr>
                <w:color w:val="000000"/>
                <w:spacing w:val="21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подачи</w:t>
            </w:r>
            <w:r w:rsidRPr="00C32EBC">
              <w:rPr>
                <w:color w:val="000000"/>
                <w:spacing w:val="20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20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теплоносителя</w:t>
            </w:r>
            <w:r w:rsidRPr="00C32EBC">
              <w:rPr>
                <w:color w:val="000000"/>
                <w:sz w:val="20"/>
                <w:szCs w:val="20"/>
              </w:rPr>
              <w:t xml:space="preserve"> в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результате </w:t>
            </w:r>
            <w:r w:rsidRPr="00C32EBC">
              <w:rPr>
                <w:color w:val="000000"/>
                <w:sz w:val="20"/>
                <w:szCs w:val="20"/>
              </w:rPr>
              <w:t>технологических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нарушений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источниках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 энергии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3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удельный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расход</w:t>
            </w:r>
            <w:r w:rsidRPr="00C32EBC"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условного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топлива</w:t>
            </w:r>
            <w:r w:rsidRPr="00C32EBC">
              <w:rPr>
                <w:color w:val="000000"/>
                <w:spacing w:val="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единицу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1"/>
                <w:sz w:val="20"/>
                <w:szCs w:val="20"/>
              </w:rPr>
              <w:t xml:space="preserve">тепловой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отпускаемой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коллекторов источников</w:t>
            </w:r>
            <w:r w:rsidRPr="00C32EB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энергии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(отдельно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для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электрических</w:t>
            </w:r>
            <w:r w:rsidRPr="00C32EB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станций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котельных)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т.у.т./Гкал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0,151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0,1</w:t>
            </w:r>
          </w:p>
        </w:tc>
      </w:tr>
      <w:tr w:rsidR="00C32EBC" w:rsidRPr="00C32EBC" w:rsidTr="00C32EBC">
        <w:trPr>
          <w:trHeight w:val="144"/>
        </w:trPr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4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before="36" w:line="223" w:lineRule="exact"/>
              <w:jc w:val="both"/>
              <w:rPr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Удельный расход электрической энергии на транспортировку теплоносителя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квт*час/м3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0,04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0,02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5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коэффициент</w:t>
            </w:r>
            <w:r w:rsidRPr="00C32EBC">
              <w:rPr>
                <w:color w:val="000000"/>
                <w:spacing w:val="6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использования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теплоты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топлива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(только</w:t>
            </w:r>
            <w:r w:rsidRPr="00C32EBC">
              <w:rPr>
                <w:color w:val="000000"/>
                <w:spacing w:val="6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для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6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 xml:space="preserve">энергии, </w:t>
            </w:r>
            <w:r w:rsidRPr="00C32EBC">
              <w:rPr>
                <w:color w:val="000000"/>
                <w:sz w:val="20"/>
                <w:szCs w:val="20"/>
              </w:rPr>
              <w:t>функционирующих</w:t>
            </w:r>
            <w:r w:rsidRPr="00C32EB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режиме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комбинированной</w:t>
            </w:r>
            <w:r w:rsidRPr="00C32EB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выработки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электрической</w:t>
            </w:r>
            <w:r w:rsidRPr="00C32EBC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6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1"/>
                <w:sz w:val="20"/>
                <w:szCs w:val="20"/>
              </w:rPr>
              <w:t>доля</w:t>
            </w:r>
            <w:r w:rsidRPr="00C32EBC"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отпуска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осуществляемого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потребителям</w:t>
            </w:r>
            <w:r w:rsidRPr="00C32EBC"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приборам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учета,</w:t>
            </w:r>
            <w:r w:rsidRPr="00C32EBC"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общем </w:t>
            </w:r>
            <w:r w:rsidRPr="00C32EBC">
              <w:rPr>
                <w:color w:val="000000"/>
                <w:sz w:val="20"/>
                <w:szCs w:val="20"/>
              </w:rPr>
              <w:t>объеме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отпущенной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7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средневзвешенный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(по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материальной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характеристике)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срок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эксплуатации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сетей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(для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каждой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системы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 xml:space="preserve"> теплоснабжения)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лет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н/д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н/д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8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отношение</w:t>
            </w:r>
            <w:r w:rsidRPr="00C32EBC"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установленной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мощности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оборудования</w:t>
            </w:r>
            <w:r w:rsidRPr="00C32EBC">
              <w:rPr>
                <w:color w:val="000000"/>
                <w:spacing w:val="4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 xml:space="preserve">энергии, реконструированного 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>за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год,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к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общей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установленной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мощности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 xml:space="preserve">тепловой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</w:t>
            </w:r>
            <w:r w:rsidRPr="00C32EBC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(фактическое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значение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>за</w:t>
            </w:r>
            <w:r w:rsidRPr="00C32EBC">
              <w:rPr>
                <w:color w:val="000000"/>
                <w:spacing w:val="5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отчетный</w:t>
            </w:r>
            <w:r w:rsidRPr="00C32EBC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период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прогноз</w:t>
            </w:r>
            <w:r w:rsidRPr="00C32EBC"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изменения</w:t>
            </w:r>
            <w:r w:rsidRPr="00C32EBC">
              <w:rPr>
                <w:color w:val="000000"/>
                <w:spacing w:val="6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при</w:t>
            </w:r>
            <w:r w:rsidRPr="00C32EBC"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реализации проектов,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указанных</w:t>
            </w:r>
            <w:r w:rsidRPr="00C32EBC">
              <w:rPr>
                <w:color w:val="000000"/>
                <w:spacing w:val="6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5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утвержденной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схеме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теплоснабжения)</w:t>
            </w:r>
            <w:r w:rsidRPr="00C32EBC">
              <w:rPr>
                <w:color w:val="000000"/>
                <w:spacing w:val="6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(для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поселения,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городского округа)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1</w:t>
            </w:r>
          </w:p>
        </w:tc>
      </w:tr>
    </w:tbl>
    <w:p w:rsidR="00C32EBC" w:rsidRPr="00C32EBC" w:rsidRDefault="00C32EBC" w:rsidP="00C32EBC">
      <w:pPr>
        <w:jc w:val="center"/>
        <w:rPr>
          <w:sz w:val="22"/>
          <w:szCs w:val="22"/>
        </w:rPr>
      </w:pPr>
    </w:p>
    <w:tbl>
      <w:tblPr>
        <w:tblStyle w:val="24"/>
        <w:tblW w:w="15730" w:type="dxa"/>
        <w:tblInd w:w="0" w:type="dxa"/>
        <w:tblLook w:val="04A0" w:firstRow="1" w:lastRow="0" w:firstColumn="1" w:lastColumn="0" w:noHBand="0" w:noVBand="1"/>
      </w:tblPr>
      <w:tblGrid>
        <w:gridCol w:w="407"/>
        <w:gridCol w:w="11740"/>
        <w:gridCol w:w="1156"/>
        <w:gridCol w:w="1153"/>
        <w:gridCol w:w="1274"/>
      </w:tblGrid>
      <w:tr w:rsidR="00C32EBC" w:rsidRPr="00C32EBC" w:rsidTr="00C32EBC">
        <w:tc>
          <w:tcPr>
            <w:tcW w:w="407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12204" w:type="dxa"/>
            <w:vAlign w:val="center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center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Индикаторы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>развития</w:t>
            </w:r>
            <w:r w:rsidRPr="00C32EBC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систем</w:t>
            </w:r>
            <w:r w:rsidRPr="00C32EBC"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>теплоснабжения</w:t>
            </w:r>
            <w:r w:rsidRPr="00C32EBC">
              <w:rPr>
                <w:color w:val="000000"/>
                <w:spacing w:val="14"/>
                <w:sz w:val="20"/>
                <w:szCs w:val="20"/>
              </w:rPr>
              <w:t xml:space="preserve"> сельского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поселения</w:t>
            </w:r>
          </w:p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 изм.</w:t>
            </w:r>
          </w:p>
        </w:tc>
        <w:tc>
          <w:tcPr>
            <w:tcW w:w="1153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Существу-ющее положение</w:t>
            </w:r>
          </w:p>
        </w:tc>
        <w:tc>
          <w:tcPr>
            <w:tcW w:w="1276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Ожидаемые показатели</w:t>
            </w:r>
          </w:p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(до 2035 г.)</w:t>
            </w:r>
          </w:p>
        </w:tc>
      </w:tr>
      <w:tr w:rsidR="00C32EBC" w:rsidRPr="00C32EBC" w:rsidTr="00C32EBC">
        <w:trPr>
          <w:trHeight w:val="192"/>
        </w:trPr>
        <w:tc>
          <w:tcPr>
            <w:tcW w:w="15730" w:type="dxa"/>
            <w:gridSpan w:val="5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Мини-котельная № 3 пос. Красный Строитель, ул. 2 микрорайон</w:t>
            </w:r>
          </w:p>
        </w:tc>
      </w:tr>
      <w:tr w:rsidR="00C32EBC" w:rsidRPr="00C32EBC" w:rsidTr="00C32EBC">
        <w:trPr>
          <w:trHeight w:val="379"/>
        </w:trPr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1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количество</w:t>
            </w:r>
            <w:r w:rsidRPr="00C32EBC">
              <w:rPr>
                <w:color w:val="000000"/>
                <w:spacing w:val="2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прекращений</w:t>
            </w:r>
            <w:r w:rsidRPr="00C32EBC">
              <w:rPr>
                <w:color w:val="000000"/>
                <w:spacing w:val="21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подачи</w:t>
            </w:r>
            <w:r w:rsidRPr="00C32EBC">
              <w:rPr>
                <w:color w:val="000000"/>
                <w:spacing w:val="20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20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теплоносителя</w:t>
            </w:r>
            <w:r w:rsidRPr="00C32EBC">
              <w:rPr>
                <w:color w:val="000000"/>
                <w:sz w:val="20"/>
                <w:szCs w:val="20"/>
              </w:rPr>
              <w:t xml:space="preserve"> в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результате </w:t>
            </w:r>
            <w:r w:rsidRPr="00C32EBC">
              <w:rPr>
                <w:color w:val="000000"/>
                <w:sz w:val="20"/>
                <w:szCs w:val="20"/>
              </w:rPr>
              <w:t>технологических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нарушений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сетях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2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количество</w:t>
            </w:r>
            <w:r w:rsidRPr="00C32EBC">
              <w:rPr>
                <w:color w:val="000000"/>
                <w:spacing w:val="2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прекращений</w:t>
            </w:r>
            <w:r w:rsidRPr="00C32EBC">
              <w:rPr>
                <w:color w:val="000000"/>
                <w:spacing w:val="21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подачи</w:t>
            </w:r>
            <w:r w:rsidRPr="00C32EBC">
              <w:rPr>
                <w:color w:val="000000"/>
                <w:spacing w:val="20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20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теплоносителя</w:t>
            </w:r>
            <w:r w:rsidRPr="00C32EBC">
              <w:rPr>
                <w:color w:val="000000"/>
                <w:sz w:val="20"/>
                <w:szCs w:val="20"/>
              </w:rPr>
              <w:t xml:space="preserve"> в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результате </w:t>
            </w:r>
            <w:r w:rsidRPr="00C32EBC">
              <w:rPr>
                <w:color w:val="000000"/>
                <w:sz w:val="20"/>
                <w:szCs w:val="20"/>
              </w:rPr>
              <w:t>технологических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нарушений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источниках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 энергии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3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удельный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расход</w:t>
            </w:r>
            <w:r w:rsidRPr="00C32EBC"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условного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топлива</w:t>
            </w:r>
            <w:r w:rsidRPr="00C32EBC">
              <w:rPr>
                <w:color w:val="000000"/>
                <w:spacing w:val="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единицу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1"/>
                <w:sz w:val="20"/>
                <w:szCs w:val="20"/>
              </w:rPr>
              <w:t xml:space="preserve">тепловой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отпускаемой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коллекторов источников</w:t>
            </w:r>
            <w:r w:rsidRPr="00C32EB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энергии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(отдельно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для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электрических</w:t>
            </w:r>
            <w:r w:rsidRPr="00C32EB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станций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котельных)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т.у.т./Гкал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0,173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0,12</w:t>
            </w:r>
          </w:p>
        </w:tc>
      </w:tr>
      <w:tr w:rsidR="00C32EBC" w:rsidRPr="00C32EBC" w:rsidTr="00C32EBC">
        <w:trPr>
          <w:trHeight w:val="144"/>
        </w:trPr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4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before="36" w:line="223" w:lineRule="exact"/>
              <w:jc w:val="both"/>
              <w:rPr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Удельный расход электрической энергии на транспортировку теплоносителя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квт*час/м3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0,05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0,01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5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коэффициент</w:t>
            </w:r>
            <w:r w:rsidRPr="00C32EBC">
              <w:rPr>
                <w:color w:val="000000"/>
                <w:spacing w:val="6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использования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теплоты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топлива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(только</w:t>
            </w:r>
            <w:r w:rsidRPr="00C32EBC">
              <w:rPr>
                <w:color w:val="000000"/>
                <w:spacing w:val="6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для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6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 xml:space="preserve">энергии, </w:t>
            </w:r>
            <w:r w:rsidRPr="00C32EBC">
              <w:rPr>
                <w:color w:val="000000"/>
                <w:sz w:val="20"/>
                <w:szCs w:val="20"/>
              </w:rPr>
              <w:t>функционирующих</w:t>
            </w:r>
            <w:r w:rsidRPr="00C32EB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режиме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комбинированной</w:t>
            </w:r>
            <w:r w:rsidRPr="00C32EB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выработки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электрической</w:t>
            </w:r>
            <w:r w:rsidRPr="00C32EBC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6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1"/>
                <w:sz w:val="20"/>
                <w:szCs w:val="20"/>
              </w:rPr>
              <w:t>доля</w:t>
            </w:r>
            <w:r w:rsidRPr="00C32EBC"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отпуска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осуществляемого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потребителям</w:t>
            </w:r>
            <w:r w:rsidRPr="00C32EBC"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приборам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учета,</w:t>
            </w:r>
            <w:r w:rsidRPr="00C32EBC"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общем </w:t>
            </w:r>
            <w:r w:rsidRPr="00C32EBC">
              <w:rPr>
                <w:color w:val="000000"/>
                <w:sz w:val="20"/>
                <w:szCs w:val="20"/>
              </w:rPr>
              <w:t>объеме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отпущенной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7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средневзвешенный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(по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материальной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характеристике)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срок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эксплуатации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сетей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(для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каждой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системы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 xml:space="preserve"> теплоснабжения)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лет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н/д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н/д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8</w:t>
            </w:r>
          </w:p>
        </w:tc>
        <w:tc>
          <w:tcPr>
            <w:tcW w:w="12204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отношение</w:t>
            </w:r>
            <w:r w:rsidRPr="00C32EBC"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установленной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мощности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оборудования</w:t>
            </w:r>
            <w:r w:rsidRPr="00C32EBC">
              <w:rPr>
                <w:color w:val="000000"/>
                <w:spacing w:val="4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 xml:space="preserve">энергии, реконструированного 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>за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год,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к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общей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установленной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мощности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 xml:space="preserve">тепловой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</w:t>
            </w:r>
            <w:r w:rsidRPr="00C32EBC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(фактическое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значение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>за</w:t>
            </w:r>
            <w:r w:rsidRPr="00C32EBC">
              <w:rPr>
                <w:color w:val="000000"/>
                <w:spacing w:val="5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отчетный</w:t>
            </w:r>
            <w:r w:rsidRPr="00C32EBC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период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прогноз</w:t>
            </w:r>
            <w:r w:rsidRPr="00C32EBC"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изменения</w:t>
            </w:r>
            <w:r w:rsidRPr="00C32EBC">
              <w:rPr>
                <w:color w:val="000000"/>
                <w:spacing w:val="6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при</w:t>
            </w:r>
            <w:r w:rsidRPr="00C32EBC"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реализации проектов,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указанных</w:t>
            </w:r>
            <w:r w:rsidRPr="00C32EBC">
              <w:rPr>
                <w:color w:val="000000"/>
                <w:spacing w:val="6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5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утвержденной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схеме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теплоснабжения)</w:t>
            </w:r>
            <w:r w:rsidRPr="00C32EBC">
              <w:rPr>
                <w:color w:val="000000"/>
                <w:spacing w:val="6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(для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поселения,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городского округа)</w:t>
            </w:r>
          </w:p>
        </w:tc>
        <w:tc>
          <w:tcPr>
            <w:tcW w:w="690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1</w:t>
            </w:r>
          </w:p>
        </w:tc>
      </w:tr>
    </w:tbl>
    <w:p w:rsidR="00C32EBC" w:rsidRPr="00C32EBC" w:rsidRDefault="00C32EBC" w:rsidP="00C32EBC">
      <w:pPr>
        <w:jc w:val="center"/>
        <w:rPr>
          <w:sz w:val="22"/>
          <w:szCs w:val="22"/>
        </w:rPr>
      </w:pPr>
    </w:p>
    <w:p w:rsidR="00C32EBC" w:rsidRPr="00C32EBC" w:rsidRDefault="00C32EBC" w:rsidP="00C32EBC">
      <w:pPr>
        <w:jc w:val="center"/>
        <w:rPr>
          <w:sz w:val="22"/>
          <w:szCs w:val="22"/>
        </w:rPr>
      </w:pPr>
    </w:p>
    <w:tbl>
      <w:tblPr>
        <w:tblStyle w:val="24"/>
        <w:tblW w:w="15730" w:type="dxa"/>
        <w:tblInd w:w="0" w:type="dxa"/>
        <w:tblLook w:val="04A0" w:firstRow="1" w:lastRow="0" w:firstColumn="1" w:lastColumn="0" w:noHBand="0" w:noVBand="1"/>
      </w:tblPr>
      <w:tblGrid>
        <w:gridCol w:w="407"/>
        <w:gridCol w:w="11740"/>
        <w:gridCol w:w="1156"/>
        <w:gridCol w:w="1153"/>
        <w:gridCol w:w="1274"/>
      </w:tblGrid>
      <w:tr w:rsidR="00C32EBC" w:rsidRPr="00C32EBC" w:rsidTr="00C32EBC">
        <w:tc>
          <w:tcPr>
            <w:tcW w:w="407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№</w:t>
            </w:r>
          </w:p>
        </w:tc>
        <w:tc>
          <w:tcPr>
            <w:tcW w:w="11740" w:type="dxa"/>
            <w:vAlign w:val="center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center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Индикаторы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>развития</w:t>
            </w:r>
            <w:r w:rsidRPr="00C32EBC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систем</w:t>
            </w:r>
            <w:r w:rsidRPr="00C32EBC"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>теплоснабжения</w:t>
            </w:r>
            <w:r w:rsidRPr="00C32EBC">
              <w:rPr>
                <w:color w:val="000000"/>
                <w:spacing w:val="14"/>
                <w:sz w:val="20"/>
                <w:szCs w:val="20"/>
              </w:rPr>
              <w:t xml:space="preserve"> сельского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поселения</w:t>
            </w:r>
          </w:p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 изм.</w:t>
            </w:r>
          </w:p>
        </w:tc>
        <w:tc>
          <w:tcPr>
            <w:tcW w:w="1153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Существу-ющее положение</w:t>
            </w:r>
          </w:p>
        </w:tc>
        <w:tc>
          <w:tcPr>
            <w:tcW w:w="1274" w:type="dxa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Ожидаемые показатели</w:t>
            </w:r>
          </w:p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(до 2035 г.)</w:t>
            </w:r>
          </w:p>
        </w:tc>
      </w:tr>
      <w:tr w:rsidR="00C32EBC" w:rsidRPr="00C32EBC" w:rsidTr="00C32EBC">
        <w:trPr>
          <w:trHeight w:val="249"/>
        </w:trPr>
        <w:tc>
          <w:tcPr>
            <w:tcW w:w="15730" w:type="dxa"/>
            <w:gridSpan w:val="5"/>
            <w:vAlign w:val="center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Мини-котельная № 4 пос. Красный Строитель, ул. 2 микрорайон</w:t>
            </w:r>
          </w:p>
        </w:tc>
      </w:tr>
      <w:tr w:rsidR="00C32EBC" w:rsidRPr="00C32EBC" w:rsidTr="00C32EBC">
        <w:trPr>
          <w:trHeight w:val="379"/>
        </w:trPr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1</w:t>
            </w:r>
          </w:p>
        </w:tc>
        <w:tc>
          <w:tcPr>
            <w:tcW w:w="11740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количество</w:t>
            </w:r>
            <w:r w:rsidRPr="00C32EBC">
              <w:rPr>
                <w:color w:val="000000"/>
                <w:spacing w:val="2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прекращений</w:t>
            </w:r>
            <w:r w:rsidRPr="00C32EBC">
              <w:rPr>
                <w:color w:val="000000"/>
                <w:spacing w:val="21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подачи</w:t>
            </w:r>
            <w:r w:rsidRPr="00C32EBC">
              <w:rPr>
                <w:color w:val="000000"/>
                <w:spacing w:val="20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20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теплоносителя</w:t>
            </w:r>
            <w:r w:rsidRPr="00C32EBC">
              <w:rPr>
                <w:color w:val="000000"/>
                <w:sz w:val="20"/>
                <w:szCs w:val="20"/>
              </w:rPr>
              <w:t xml:space="preserve"> в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результате </w:t>
            </w:r>
            <w:r w:rsidRPr="00C32EBC">
              <w:rPr>
                <w:color w:val="000000"/>
                <w:sz w:val="20"/>
                <w:szCs w:val="20"/>
              </w:rPr>
              <w:t>технологических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нарушений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сетях</w:t>
            </w:r>
          </w:p>
        </w:tc>
        <w:tc>
          <w:tcPr>
            <w:tcW w:w="115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2</w:t>
            </w:r>
          </w:p>
        </w:tc>
        <w:tc>
          <w:tcPr>
            <w:tcW w:w="11740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количество</w:t>
            </w:r>
            <w:r w:rsidRPr="00C32EBC">
              <w:rPr>
                <w:color w:val="000000"/>
                <w:spacing w:val="2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прекращений</w:t>
            </w:r>
            <w:r w:rsidRPr="00C32EBC">
              <w:rPr>
                <w:color w:val="000000"/>
                <w:spacing w:val="21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подачи</w:t>
            </w:r>
            <w:r w:rsidRPr="00C32EBC">
              <w:rPr>
                <w:color w:val="000000"/>
                <w:spacing w:val="20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20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теплоносителя</w:t>
            </w:r>
            <w:r w:rsidRPr="00C32EBC">
              <w:rPr>
                <w:color w:val="000000"/>
                <w:sz w:val="20"/>
                <w:szCs w:val="20"/>
              </w:rPr>
              <w:t xml:space="preserve"> в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результате </w:t>
            </w:r>
            <w:r w:rsidRPr="00C32EBC">
              <w:rPr>
                <w:color w:val="000000"/>
                <w:sz w:val="20"/>
                <w:szCs w:val="20"/>
              </w:rPr>
              <w:t>технологических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нарушений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источниках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 энергии</w:t>
            </w:r>
          </w:p>
        </w:tc>
        <w:tc>
          <w:tcPr>
            <w:tcW w:w="115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ед.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3</w:t>
            </w:r>
          </w:p>
        </w:tc>
        <w:tc>
          <w:tcPr>
            <w:tcW w:w="11740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удельный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расход</w:t>
            </w:r>
            <w:r w:rsidRPr="00C32EBC"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условного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топлива</w:t>
            </w:r>
            <w:r w:rsidRPr="00C32EBC">
              <w:rPr>
                <w:color w:val="000000"/>
                <w:spacing w:val="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на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единицу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1"/>
                <w:sz w:val="20"/>
                <w:szCs w:val="20"/>
              </w:rPr>
              <w:t xml:space="preserve">тепловой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отпускаемой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коллекторов источников</w:t>
            </w:r>
            <w:r w:rsidRPr="00C32EB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энергии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(отдельно</w:t>
            </w:r>
            <w:r w:rsidRPr="00C32EBC">
              <w:rPr>
                <w:color w:val="000000"/>
                <w:spacing w:val="-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для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электрических</w:t>
            </w:r>
            <w:r w:rsidRPr="00C32EB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станций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котельных)</w:t>
            </w:r>
          </w:p>
        </w:tc>
        <w:tc>
          <w:tcPr>
            <w:tcW w:w="115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т.у.т./Гкал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0,145</w:t>
            </w:r>
          </w:p>
        </w:tc>
        <w:tc>
          <w:tcPr>
            <w:tcW w:w="1274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0,1</w:t>
            </w:r>
          </w:p>
        </w:tc>
      </w:tr>
      <w:tr w:rsidR="00C32EBC" w:rsidRPr="00C32EBC" w:rsidTr="00C32EBC">
        <w:trPr>
          <w:trHeight w:val="144"/>
        </w:trPr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4</w:t>
            </w:r>
          </w:p>
        </w:tc>
        <w:tc>
          <w:tcPr>
            <w:tcW w:w="11740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before="36" w:line="223" w:lineRule="exact"/>
              <w:jc w:val="both"/>
              <w:rPr>
                <w:sz w:val="20"/>
                <w:szCs w:val="20"/>
              </w:rPr>
            </w:pPr>
            <w:r w:rsidRPr="00C32EBC">
              <w:rPr>
                <w:color w:val="000000"/>
                <w:spacing w:val="-2"/>
                <w:sz w:val="20"/>
                <w:szCs w:val="20"/>
              </w:rPr>
              <w:t>Удельный расход электрической энергии на транспортировку теплоносителя</w:t>
            </w:r>
          </w:p>
        </w:tc>
        <w:tc>
          <w:tcPr>
            <w:tcW w:w="115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квт*час/м3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0,05</w:t>
            </w:r>
          </w:p>
        </w:tc>
        <w:tc>
          <w:tcPr>
            <w:tcW w:w="1274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0,02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5</w:t>
            </w:r>
          </w:p>
        </w:tc>
        <w:tc>
          <w:tcPr>
            <w:tcW w:w="11740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коэффициент</w:t>
            </w:r>
            <w:r w:rsidRPr="00C32EBC">
              <w:rPr>
                <w:color w:val="000000"/>
                <w:spacing w:val="6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использования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теплоты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топлива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(только</w:t>
            </w:r>
            <w:r w:rsidRPr="00C32EBC">
              <w:rPr>
                <w:color w:val="000000"/>
                <w:spacing w:val="6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для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6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 xml:space="preserve">энергии, </w:t>
            </w:r>
            <w:r w:rsidRPr="00C32EBC">
              <w:rPr>
                <w:color w:val="000000"/>
                <w:sz w:val="20"/>
                <w:szCs w:val="20"/>
              </w:rPr>
              <w:t>функционирующих</w:t>
            </w:r>
            <w:r w:rsidRPr="00C32EBC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режиме</w:t>
            </w:r>
            <w:r w:rsidRPr="00C32EBC">
              <w:rPr>
                <w:color w:val="000000"/>
                <w:spacing w:val="-1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комбинированной</w:t>
            </w:r>
            <w:r w:rsidRPr="00C32EBC">
              <w:rPr>
                <w:color w:val="000000"/>
                <w:spacing w:val="-1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выработки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электрической</w:t>
            </w:r>
            <w:r w:rsidRPr="00C32EBC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энергии)</w:t>
            </w:r>
          </w:p>
        </w:tc>
        <w:tc>
          <w:tcPr>
            <w:tcW w:w="115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6</w:t>
            </w:r>
          </w:p>
        </w:tc>
        <w:tc>
          <w:tcPr>
            <w:tcW w:w="11740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pacing w:val="-1"/>
                <w:sz w:val="20"/>
                <w:szCs w:val="20"/>
              </w:rPr>
              <w:t>доля</w:t>
            </w:r>
            <w:r w:rsidRPr="00C32EBC"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отпуска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энергии,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осуществляемого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потребителям</w:t>
            </w:r>
            <w:r w:rsidRPr="00C32EBC"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приборам</w:t>
            </w:r>
            <w:r w:rsidRPr="00C32EBC"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учета,</w:t>
            </w:r>
            <w:r w:rsidRPr="00C32EBC"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3"/>
                <w:sz w:val="20"/>
                <w:szCs w:val="20"/>
              </w:rPr>
              <w:t xml:space="preserve">общем </w:t>
            </w:r>
            <w:r w:rsidRPr="00C32EBC">
              <w:rPr>
                <w:color w:val="000000"/>
                <w:sz w:val="20"/>
                <w:szCs w:val="20"/>
              </w:rPr>
              <w:t>объеме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отпущенной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</w:t>
            </w:r>
          </w:p>
        </w:tc>
        <w:tc>
          <w:tcPr>
            <w:tcW w:w="115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7</w:t>
            </w:r>
          </w:p>
        </w:tc>
        <w:tc>
          <w:tcPr>
            <w:tcW w:w="11740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средневзвешенный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(по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материальной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характеристике)</w:t>
            </w:r>
            <w:r w:rsidRPr="00C32EBC"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срок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эксплуатации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тепловых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сетей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5"/>
                <w:sz w:val="20"/>
                <w:szCs w:val="20"/>
              </w:rPr>
              <w:t xml:space="preserve">(для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каждой</w:t>
            </w:r>
            <w:r w:rsidRPr="00C32EB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системы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 xml:space="preserve"> теплоснабжения)</w:t>
            </w:r>
          </w:p>
        </w:tc>
        <w:tc>
          <w:tcPr>
            <w:tcW w:w="115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лет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н/д</w:t>
            </w:r>
          </w:p>
        </w:tc>
        <w:tc>
          <w:tcPr>
            <w:tcW w:w="1274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н/д</w:t>
            </w:r>
          </w:p>
        </w:tc>
      </w:tr>
      <w:tr w:rsidR="00C32EBC" w:rsidRPr="00C32EBC" w:rsidTr="00C32EBC">
        <w:tc>
          <w:tcPr>
            <w:tcW w:w="407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8</w:t>
            </w:r>
          </w:p>
        </w:tc>
        <w:tc>
          <w:tcPr>
            <w:tcW w:w="11740" w:type="dxa"/>
          </w:tcPr>
          <w:p w:rsidR="00C32EBC" w:rsidRPr="00C32EBC" w:rsidRDefault="00C32EBC" w:rsidP="00C32EBC">
            <w:pPr>
              <w:widowControl w:val="0"/>
              <w:autoSpaceDE w:val="0"/>
              <w:autoSpaceDN w:val="0"/>
              <w:spacing w:line="223" w:lineRule="exact"/>
              <w:jc w:val="both"/>
              <w:rPr>
                <w:color w:val="000000"/>
                <w:sz w:val="20"/>
                <w:szCs w:val="20"/>
              </w:rPr>
            </w:pPr>
            <w:r w:rsidRPr="00C32EBC">
              <w:rPr>
                <w:color w:val="000000"/>
                <w:sz w:val="20"/>
                <w:szCs w:val="20"/>
              </w:rPr>
              <w:t>отношение</w:t>
            </w:r>
            <w:r w:rsidRPr="00C32EBC"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установленной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мощности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оборудования</w:t>
            </w:r>
            <w:r w:rsidRPr="00C32EBC">
              <w:rPr>
                <w:color w:val="000000"/>
                <w:spacing w:val="4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 xml:space="preserve">энергии, реконструированного 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>за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год,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к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общей</w:t>
            </w:r>
            <w:r w:rsidRPr="00C32EBC"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установленной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тепловой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мощности</w:t>
            </w:r>
            <w:r w:rsidRPr="00C32EBC"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источников</w:t>
            </w:r>
            <w:r w:rsidRPr="00C32EBC"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 xml:space="preserve">тепловой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энергии</w:t>
            </w:r>
            <w:r w:rsidRPr="00C32EBC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(фактическое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значение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2"/>
                <w:sz w:val="20"/>
                <w:szCs w:val="20"/>
              </w:rPr>
              <w:t>за</w:t>
            </w:r>
            <w:r w:rsidRPr="00C32EBC">
              <w:rPr>
                <w:color w:val="000000"/>
                <w:spacing w:val="5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отчетный</w:t>
            </w:r>
            <w:r w:rsidRPr="00C32EBC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период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и</w:t>
            </w:r>
            <w:r w:rsidRPr="00C32EBC"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прогноз</w:t>
            </w:r>
            <w:r w:rsidRPr="00C32EBC"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изменения</w:t>
            </w:r>
            <w:r w:rsidRPr="00C32EBC">
              <w:rPr>
                <w:color w:val="000000"/>
                <w:spacing w:val="61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при</w:t>
            </w:r>
            <w:r w:rsidRPr="00C32EBC"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реализации проектов,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указанных</w:t>
            </w:r>
            <w:r w:rsidRPr="00C32EBC">
              <w:rPr>
                <w:color w:val="000000"/>
                <w:spacing w:val="63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в</w:t>
            </w:r>
            <w:r w:rsidRPr="00C32EBC">
              <w:rPr>
                <w:color w:val="000000"/>
                <w:spacing w:val="5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утвержденной</w:t>
            </w:r>
            <w:r w:rsidRPr="00C32EBC"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схеме</w:t>
            </w:r>
            <w:r w:rsidRPr="00C32EBC"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теплоснабжения)</w:t>
            </w:r>
            <w:r w:rsidRPr="00C32EBC">
              <w:rPr>
                <w:color w:val="000000"/>
                <w:spacing w:val="67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z w:val="20"/>
                <w:szCs w:val="20"/>
              </w:rPr>
              <w:t>(для</w:t>
            </w:r>
            <w:r w:rsidRPr="00C32EBC"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1"/>
                <w:sz w:val="20"/>
                <w:szCs w:val="20"/>
              </w:rPr>
              <w:t>поселения,</w:t>
            </w:r>
            <w:r w:rsidRPr="00C32EBC"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 w:rsidRPr="00C32EBC">
              <w:rPr>
                <w:color w:val="000000"/>
                <w:spacing w:val="-2"/>
                <w:sz w:val="20"/>
                <w:szCs w:val="20"/>
              </w:rPr>
              <w:t>городского округа)</w:t>
            </w:r>
          </w:p>
        </w:tc>
        <w:tc>
          <w:tcPr>
            <w:tcW w:w="1156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%</w:t>
            </w:r>
          </w:p>
        </w:tc>
        <w:tc>
          <w:tcPr>
            <w:tcW w:w="1153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C32EBC" w:rsidRPr="00C32EBC" w:rsidRDefault="00C32EBC" w:rsidP="00C32EBC">
            <w:pPr>
              <w:jc w:val="center"/>
              <w:rPr>
                <w:sz w:val="20"/>
                <w:szCs w:val="20"/>
              </w:rPr>
            </w:pPr>
            <w:r w:rsidRPr="00C32EBC">
              <w:rPr>
                <w:sz w:val="20"/>
                <w:szCs w:val="20"/>
              </w:rPr>
              <w:t>1</w:t>
            </w:r>
          </w:p>
        </w:tc>
      </w:tr>
    </w:tbl>
    <w:p w:rsidR="00C32EBC" w:rsidRPr="00C32EBC" w:rsidRDefault="00C32EBC" w:rsidP="00C32EBC"/>
    <w:p w:rsidR="00554E88" w:rsidRDefault="00554E88" w:rsidP="00E43669">
      <w:pPr>
        <w:jc w:val="center"/>
        <w:rPr>
          <w:sz w:val="22"/>
          <w:szCs w:val="22"/>
        </w:rPr>
      </w:pPr>
    </w:p>
    <w:p w:rsidR="00554E88" w:rsidRDefault="00554E88" w:rsidP="00E43669">
      <w:pPr>
        <w:jc w:val="center"/>
        <w:rPr>
          <w:sz w:val="22"/>
          <w:szCs w:val="22"/>
        </w:rPr>
      </w:pPr>
    </w:p>
    <w:p w:rsidR="00262881" w:rsidRDefault="00262881" w:rsidP="00E43669">
      <w:pPr>
        <w:jc w:val="center"/>
        <w:rPr>
          <w:sz w:val="22"/>
          <w:szCs w:val="22"/>
        </w:rPr>
        <w:sectPr w:rsidR="00262881" w:rsidSect="00C00253">
          <w:pgSz w:w="16838" w:h="11906" w:orient="landscape"/>
          <w:pgMar w:top="1134" w:right="536" w:bottom="709" w:left="567" w:header="709" w:footer="709" w:gutter="0"/>
          <w:cols w:space="708"/>
          <w:docGrid w:linePitch="360"/>
        </w:sectPr>
      </w:pPr>
    </w:p>
    <w:p w:rsidR="00554E88" w:rsidRDefault="00262881" w:rsidP="00E43669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lastRenderedPageBreak/>
        <w:t>Раздел 15. Ценовые (тарифные) последствия.</w:t>
      </w:r>
    </w:p>
    <w:p w:rsidR="00262881" w:rsidRDefault="00262881" w:rsidP="00E43669">
      <w:pPr>
        <w:jc w:val="center"/>
        <w:rPr>
          <w:b/>
          <w:sz w:val="28"/>
          <w:szCs w:val="22"/>
        </w:rPr>
      </w:pPr>
    </w:p>
    <w:p w:rsidR="00AF7797" w:rsidRDefault="00262881" w:rsidP="00AF7797">
      <w:pPr>
        <w:widowControl w:val="0"/>
        <w:autoSpaceDE w:val="0"/>
        <w:autoSpaceDN w:val="0"/>
        <w:jc w:val="both"/>
        <w:rPr>
          <w:color w:val="000000"/>
          <w:sz w:val="28"/>
        </w:rPr>
      </w:pPr>
      <w:r>
        <w:rPr>
          <w:b/>
          <w:sz w:val="28"/>
          <w:szCs w:val="22"/>
        </w:rPr>
        <w:tab/>
      </w:r>
      <w:r w:rsidRPr="00880F04">
        <w:rPr>
          <w:color w:val="000000"/>
          <w:sz w:val="28"/>
        </w:rPr>
        <w:t>Для</w:t>
      </w:r>
      <w:r w:rsidRPr="00880F04">
        <w:rPr>
          <w:color w:val="000000"/>
          <w:spacing w:val="10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выполнения</w:t>
      </w:r>
      <w:r w:rsidRPr="00880F04">
        <w:rPr>
          <w:color w:val="000000"/>
          <w:spacing w:val="104"/>
          <w:sz w:val="28"/>
        </w:rPr>
        <w:t xml:space="preserve"> </w:t>
      </w:r>
      <w:r w:rsidRPr="00880F04">
        <w:rPr>
          <w:color w:val="000000"/>
          <w:sz w:val="28"/>
        </w:rPr>
        <w:t>анализа</w:t>
      </w:r>
      <w:r w:rsidRPr="00880F04">
        <w:rPr>
          <w:color w:val="000000"/>
          <w:spacing w:val="10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влияния</w:t>
      </w:r>
      <w:r w:rsidRPr="00880F04">
        <w:rPr>
          <w:color w:val="000000"/>
          <w:spacing w:val="104"/>
          <w:sz w:val="28"/>
        </w:rPr>
        <w:t xml:space="preserve"> </w:t>
      </w:r>
      <w:r w:rsidRPr="00880F04">
        <w:rPr>
          <w:color w:val="000000"/>
          <w:sz w:val="28"/>
        </w:rPr>
        <w:t>реализации</w:t>
      </w:r>
      <w:r w:rsidRPr="00880F04">
        <w:rPr>
          <w:color w:val="000000"/>
          <w:spacing w:val="102"/>
          <w:sz w:val="28"/>
        </w:rPr>
        <w:t xml:space="preserve"> </w:t>
      </w:r>
      <w:r w:rsidRPr="00880F04">
        <w:rPr>
          <w:color w:val="000000"/>
          <w:sz w:val="28"/>
        </w:rPr>
        <w:t>строительства,</w:t>
      </w:r>
      <w:r w:rsidR="00AF7797"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реконструкции</w:t>
      </w:r>
      <w:r w:rsidRPr="00880F04">
        <w:rPr>
          <w:color w:val="000000"/>
          <w:spacing w:val="30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25"/>
          <w:sz w:val="28"/>
        </w:rPr>
        <w:t xml:space="preserve"> </w:t>
      </w:r>
      <w:r w:rsidRPr="00880F04">
        <w:rPr>
          <w:color w:val="000000"/>
          <w:sz w:val="28"/>
        </w:rPr>
        <w:t>технического</w:t>
      </w:r>
      <w:r w:rsidRPr="00880F04">
        <w:rPr>
          <w:color w:val="000000"/>
          <w:spacing w:val="30"/>
          <w:sz w:val="28"/>
        </w:rPr>
        <w:t xml:space="preserve"> </w:t>
      </w:r>
      <w:r w:rsidRPr="00880F04">
        <w:rPr>
          <w:color w:val="000000"/>
          <w:sz w:val="28"/>
        </w:rPr>
        <w:t>перевооружения</w:t>
      </w:r>
      <w:r w:rsidRPr="00880F04">
        <w:rPr>
          <w:color w:val="000000"/>
          <w:spacing w:val="27"/>
          <w:sz w:val="28"/>
        </w:rPr>
        <w:t xml:space="preserve"> </w:t>
      </w:r>
      <w:r w:rsidRPr="00880F04">
        <w:rPr>
          <w:color w:val="000000"/>
          <w:sz w:val="28"/>
        </w:rPr>
        <w:t>источников</w:t>
      </w:r>
      <w:r w:rsidRPr="00880F04">
        <w:rPr>
          <w:color w:val="000000"/>
          <w:spacing w:val="28"/>
          <w:sz w:val="28"/>
        </w:rPr>
        <w:t xml:space="preserve"> </w:t>
      </w:r>
      <w:r w:rsidRPr="00880F04">
        <w:rPr>
          <w:color w:val="000000"/>
          <w:sz w:val="28"/>
        </w:rPr>
        <w:t>тепловой</w:t>
      </w:r>
      <w:r w:rsidR="00AF7797"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энергии,</w:t>
      </w:r>
      <w:r w:rsidRPr="00880F04">
        <w:rPr>
          <w:color w:val="000000"/>
          <w:spacing w:val="95"/>
          <w:sz w:val="28"/>
        </w:rPr>
        <w:t xml:space="preserve"> </w:t>
      </w:r>
      <w:r w:rsidRPr="00880F04">
        <w:rPr>
          <w:color w:val="000000"/>
          <w:sz w:val="28"/>
        </w:rPr>
        <w:t>тепловых</w:t>
      </w:r>
      <w:r w:rsidRPr="00880F04">
        <w:rPr>
          <w:color w:val="000000"/>
          <w:spacing w:val="88"/>
          <w:sz w:val="28"/>
        </w:rPr>
        <w:t xml:space="preserve"> </w:t>
      </w:r>
      <w:r w:rsidRPr="00880F04">
        <w:rPr>
          <w:color w:val="000000"/>
          <w:sz w:val="28"/>
        </w:rPr>
        <w:t>сетей</w:t>
      </w:r>
      <w:r w:rsidRPr="00880F04">
        <w:rPr>
          <w:color w:val="000000"/>
          <w:spacing w:val="92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92"/>
          <w:sz w:val="28"/>
        </w:rPr>
        <w:t xml:space="preserve"> </w:t>
      </w:r>
      <w:r w:rsidRPr="00880F04">
        <w:rPr>
          <w:color w:val="000000"/>
          <w:sz w:val="28"/>
        </w:rPr>
        <w:t>сооружений</w:t>
      </w:r>
      <w:r w:rsidRPr="00880F04">
        <w:rPr>
          <w:color w:val="000000"/>
          <w:spacing w:val="92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на</w:t>
      </w:r>
      <w:r w:rsidRPr="00880F04">
        <w:rPr>
          <w:color w:val="000000"/>
          <w:spacing w:val="9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них</w:t>
      </w:r>
      <w:r w:rsidRPr="00880F04">
        <w:rPr>
          <w:color w:val="000000"/>
          <w:spacing w:val="88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на</w:t>
      </w:r>
      <w:r w:rsidRPr="00880F04">
        <w:rPr>
          <w:color w:val="000000"/>
          <w:spacing w:val="94"/>
          <w:sz w:val="28"/>
        </w:rPr>
        <w:t xml:space="preserve"> </w:t>
      </w:r>
      <w:r w:rsidRPr="00880F04">
        <w:rPr>
          <w:color w:val="000000"/>
          <w:spacing w:val="1"/>
          <w:sz w:val="28"/>
        </w:rPr>
        <w:t>цену</w:t>
      </w:r>
      <w:r w:rsidRPr="00880F04">
        <w:rPr>
          <w:color w:val="000000"/>
          <w:spacing w:val="96"/>
          <w:sz w:val="28"/>
        </w:rPr>
        <w:t xml:space="preserve"> </w:t>
      </w:r>
      <w:r w:rsidRPr="00880F04">
        <w:rPr>
          <w:color w:val="000000"/>
          <w:sz w:val="28"/>
        </w:rPr>
        <w:t>тепловой</w:t>
      </w:r>
      <w:r w:rsidR="00AF7797"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энергии</w:t>
      </w:r>
      <w:r w:rsidRPr="00880F04">
        <w:rPr>
          <w:color w:val="000000"/>
          <w:spacing w:val="1"/>
          <w:sz w:val="28"/>
        </w:rPr>
        <w:t xml:space="preserve"> </w:t>
      </w:r>
      <w:r w:rsidRPr="00880F04">
        <w:rPr>
          <w:color w:val="000000"/>
          <w:sz w:val="28"/>
        </w:rPr>
        <w:t>разработана</w:t>
      </w:r>
      <w:r w:rsidRPr="00880F04">
        <w:rPr>
          <w:color w:val="000000"/>
          <w:spacing w:val="2"/>
          <w:sz w:val="28"/>
        </w:rPr>
        <w:t xml:space="preserve"> </w:t>
      </w:r>
      <w:r w:rsidRPr="00880F04">
        <w:rPr>
          <w:color w:val="000000"/>
          <w:spacing w:val="1"/>
          <w:sz w:val="28"/>
        </w:rPr>
        <w:t>тарифно</w:t>
      </w:r>
      <w:r w:rsidRPr="00880F04">
        <w:rPr>
          <w:color w:val="000000"/>
          <w:spacing w:val="-2"/>
          <w:sz w:val="28"/>
        </w:rPr>
        <w:t>-</w:t>
      </w:r>
      <w:r w:rsidRPr="00880F04">
        <w:rPr>
          <w:color w:val="000000"/>
          <w:sz w:val="28"/>
        </w:rPr>
        <w:t>балансовая</w:t>
      </w:r>
      <w:r w:rsidRPr="00880F04">
        <w:rPr>
          <w:color w:val="000000"/>
          <w:spacing w:val="2"/>
          <w:sz w:val="28"/>
        </w:rPr>
        <w:t xml:space="preserve"> </w:t>
      </w:r>
      <w:r w:rsidRPr="00880F04">
        <w:rPr>
          <w:color w:val="000000"/>
          <w:sz w:val="28"/>
        </w:rPr>
        <w:t>модель.</w:t>
      </w:r>
    </w:p>
    <w:p w:rsidR="00262881" w:rsidRDefault="00262881" w:rsidP="00AF7797">
      <w:pPr>
        <w:widowControl w:val="0"/>
        <w:autoSpaceDE w:val="0"/>
        <w:autoSpaceDN w:val="0"/>
        <w:ind w:firstLine="708"/>
        <w:jc w:val="both"/>
        <w:rPr>
          <w:color w:val="000000"/>
          <w:sz w:val="28"/>
        </w:rPr>
      </w:pPr>
      <w:r w:rsidRPr="00880F04">
        <w:rPr>
          <w:color w:val="000000"/>
          <w:spacing w:val="-1"/>
          <w:sz w:val="28"/>
        </w:rPr>
        <w:t>Тарифно</w:t>
      </w:r>
      <w:r w:rsidRPr="00880F04">
        <w:rPr>
          <w:color w:val="000000"/>
          <w:spacing w:val="-2"/>
          <w:sz w:val="28"/>
        </w:rPr>
        <w:t>-</w:t>
      </w:r>
      <w:r w:rsidRPr="00880F04">
        <w:rPr>
          <w:color w:val="000000"/>
          <w:sz w:val="28"/>
        </w:rPr>
        <w:t>балансовая</w:t>
      </w:r>
      <w:r w:rsidRPr="00880F04">
        <w:rPr>
          <w:color w:val="000000"/>
          <w:spacing w:val="12"/>
          <w:sz w:val="28"/>
        </w:rPr>
        <w:t xml:space="preserve"> </w:t>
      </w:r>
      <w:r w:rsidRPr="00880F04">
        <w:rPr>
          <w:color w:val="000000"/>
          <w:sz w:val="28"/>
        </w:rPr>
        <w:t>модель</w:t>
      </w:r>
      <w:r w:rsidRPr="00880F04">
        <w:rPr>
          <w:color w:val="000000"/>
          <w:spacing w:val="8"/>
          <w:sz w:val="28"/>
        </w:rPr>
        <w:t xml:space="preserve"> </w:t>
      </w:r>
      <w:r w:rsidRPr="00880F04">
        <w:rPr>
          <w:color w:val="000000"/>
          <w:sz w:val="28"/>
        </w:rPr>
        <w:t>сформирована</w:t>
      </w:r>
      <w:r w:rsidRPr="00880F04">
        <w:rPr>
          <w:color w:val="000000"/>
          <w:spacing w:val="12"/>
          <w:sz w:val="28"/>
        </w:rPr>
        <w:t xml:space="preserve"> </w:t>
      </w:r>
      <w:r w:rsidRPr="00880F04">
        <w:rPr>
          <w:color w:val="000000"/>
          <w:sz w:val="28"/>
        </w:rPr>
        <w:t>с</w:t>
      </w:r>
      <w:r w:rsidRPr="00880F04">
        <w:rPr>
          <w:color w:val="000000"/>
          <w:spacing w:val="10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учетом</w:t>
      </w:r>
      <w:r w:rsidRPr="00880F04">
        <w:rPr>
          <w:color w:val="000000"/>
          <w:spacing w:val="13"/>
          <w:sz w:val="28"/>
        </w:rPr>
        <w:t xml:space="preserve"> </w:t>
      </w:r>
      <w:r w:rsidRPr="00880F04">
        <w:rPr>
          <w:color w:val="000000"/>
          <w:sz w:val="28"/>
        </w:rPr>
        <w:t>следующих</w:t>
      </w:r>
      <w:r w:rsidR="00AF7797"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показателей,</w:t>
      </w:r>
      <w:r w:rsidRPr="00880F04">
        <w:rPr>
          <w:color w:val="000000"/>
          <w:spacing w:val="201"/>
          <w:sz w:val="28"/>
        </w:rPr>
        <w:t xml:space="preserve"> </w:t>
      </w:r>
      <w:r w:rsidRPr="00880F04">
        <w:rPr>
          <w:color w:val="000000"/>
          <w:sz w:val="28"/>
        </w:rPr>
        <w:t>рассмотренных</w:t>
      </w:r>
      <w:r w:rsidRPr="00880F04">
        <w:rPr>
          <w:color w:val="000000"/>
          <w:spacing w:val="193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196"/>
          <w:sz w:val="28"/>
        </w:rPr>
        <w:t xml:space="preserve"> </w:t>
      </w:r>
      <w:r w:rsidRPr="00880F04">
        <w:rPr>
          <w:color w:val="000000"/>
          <w:sz w:val="28"/>
        </w:rPr>
        <w:t>соответствующих</w:t>
      </w:r>
      <w:r w:rsidRPr="00880F04">
        <w:rPr>
          <w:color w:val="000000"/>
          <w:spacing w:val="193"/>
          <w:sz w:val="28"/>
        </w:rPr>
        <w:t xml:space="preserve"> </w:t>
      </w:r>
      <w:r w:rsidRPr="00880F04">
        <w:rPr>
          <w:color w:val="000000"/>
          <w:sz w:val="28"/>
        </w:rPr>
        <w:t>главах</w:t>
      </w:r>
      <w:r w:rsidRPr="00880F04">
        <w:rPr>
          <w:color w:val="000000"/>
          <w:spacing w:val="193"/>
          <w:sz w:val="28"/>
        </w:rPr>
        <w:t xml:space="preserve"> </w:t>
      </w:r>
      <w:r w:rsidRPr="00880F04">
        <w:rPr>
          <w:color w:val="000000"/>
          <w:spacing w:val="1"/>
          <w:sz w:val="28"/>
        </w:rPr>
        <w:t>схемы</w:t>
      </w:r>
      <w:r w:rsidR="00AF7797">
        <w:rPr>
          <w:color w:val="000000"/>
          <w:spacing w:val="1"/>
          <w:sz w:val="28"/>
        </w:rPr>
        <w:t xml:space="preserve"> </w:t>
      </w:r>
      <w:r w:rsidRPr="00880F04">
        <w:rPr>
          <w:color w:val="000000"/>
          <w:sz w:val="28"/>
        </w:rPr>
        <w:t>теплоснабжения,</w:t>
      </w:r>
      <w:r w:rsidRPr="00880F04">
        <w:rPr>
          <w:color w:val="000000"/>
          <w:spacing w:val="105"/>
          <w:sz w:val="28"/>
        </w:rPr>
        <w:t xml:space="preserve"> </w:t>
      </w:r>
      <w:r w:rsidRPr="00880F04">
        <w:rPr>
          <w:color w:val="000000"/>
          <w:sz w:val="28"/>
        </w:rPr>
        <w:t>отражающих</w:t>
      </w:r>
      <w:r w:rsidRPr="00880F04">
        <w:rPr>
          <w:color w:val="000000"/>
          <w:spacing w:val="98"/>
          <w:sz w:val="28"/>
        </w:rPr>
        <w:t xml:space="preserve"> </w:t>
      </w:r>
      <w:r w:rsidRPr="00880F04">
        <w:rPr>
          <w:color w:val="000000"/>
          <w:spacing w:val="4"/>
          <w:sz w:val="28"/>
        </w:rPr>
        <w:t>их</w:t>
      </w:r>
      <w:r w:rsidRPr="00880F04">
        <w:rPr>
          <w:color w:val="000000"/>
          <w:spacing w:val="94"/>
          <w:sz w:val="28"/>
        </w:rPr>
        <w:t xml:space="preserve"> </w:t>
      </w:r>
      <w:r w:rsidRPr="00880F04">
        <w:rPr>
          <w:color w:val="000000"/>
          <w:sz w:val="28"/>
        </w:rPr>
        <w:t>изменение</w:t>
      </w:r>
      <w:r w:rsidRPr="00880F04">
        <w:rPr>
          <w:color w:val="000000"/>
          <w:spacing w:val="103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по</w:t>
      </w:r>
      <w:r w:rsidRPr="00880F04">
        <w:rPr>
          <w:color w:val="000000"/>
          <w:spacing w:val="102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годам</w:t>
      </w:r>
      <w:r w:rsidRPr="00880F04">
        <w:rPr>
          <w:color w:val="000000"/>
          <w:spacing w:val="99"/>
          <w:sz w:val="28"/>
        </w:rPr>
        <w:t xml:space="preserve"> </w:t>
      </w:r>
      <w:r w:rsidRPr="00880F04">
        <w:rPr>
          <w:color w:val="000000"/>
          <w:sz w:val="28"/>
        </w:rPr>
        <w:t>реализации</w:t>
      </w:r>
      <w:r w:rsidR="00AF7797"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схемы</w:t>
      </w:r>
      <w:r w:rsidRPr="00880F04">
        <w:rPr>
          <w:color w:val="000000"/>
          <w:spacing w:val="2"/>
          <w:sz w:val="28"/>
        </w:rPr>
        <w:t xml:space="preserve"> </w:t>
      </w:r>
      <w:r w:rsidRPr="00880F04">
        <w:rPr>
          <w:color w:val="000000"/>
          <w:sz w:val="28"/>
        </w:rPr>
        <w:t>теплоснабжения: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2"/>
          <w:sz w:val="28"/>
        </w:rPr>
        <w:t xml:space="preserve">- </w:t>
      </w:r>
      <w:r w:rsidRPr="00880F04">
        <w:rPr>
          <w:color w:val="000000"/>
          <w:spacing w:val="-2"/>
          <w:sz w:val="28"/>
        </w:rPr>
        <w:t>Индексы-дефляторы</w:t>
      </w:r>
      <w:r w:rsidRPr="00880F04">
        <w:rPr>
          <w:color w:val="000000"/>
          <w:spacing w:val="14"/>
          <w:sz w:val="28"/>
        </w:rPr>
        <w:t xml:space="preserve"> </w:t>
      </w:r>
      <w:r w:rsidRPr="00880F04">
        <w:rPr>
          <w:color w:val="000000"/>
          <w:spacing w:val="-6"/>
          <w:sz w:val="28"/>
        </w:rPr>
        <w:t>МЭР;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1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Баланс</w:t>
      </w:r>
      <w:r w:rsidRPr="00880F04">
        <w:rPr>
          <w:color w:val="000000"/>
          <w:spacing w:val="-5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тепловой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мощности;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Баланс</w:t>
      </w:r>
      <w:r w:rsidRPr="00880F04">
        <w:rPr>
          <w:color w:val="000000"/>
          <w:spacing w:val="-5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тепловой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энергии;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1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Топливный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баланс;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2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Баланс</w:t>
      </w:r>
      <w:r w:rsidRPr="00880F04">
        <w:rPr>
          <w:color w:val="000000"/>
          <w:spacing w:val="-5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теплоносителей;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Балансы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холодной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воды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z w:val="28"/>
        </w:rPr>
        <w:t>питьевого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качества;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1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Тарифы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на покупные</w:t>
      </w:r>
      <w:r w:rsidRPr="00880F04">
        <w:rPr>
          <w:color w:val="000000"/>
          <w:sz w:val="28"/>
        </w:rPr>
        <w:t xml:space="preserve"> энергоносители</w:t>
      </w:r>
      <w:r w:rsidRPr="00880F04">
        <w:rPr>
          <w:color w:val="000000"/>
          <w:spacing w:val="-1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-9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воду;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1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Производственные</w:t>
      </w:r>
      <w:r w:rsidRPr="00880F04">
        <w:rPr>
          <w:color w:val="000000"/>
          <w:spacing w:val="-9"/>
          <w:sz w:val="28"/>
        </w:rPr>
        <w:t xml:space="preserve"> </w:t>
      </w:r>
      <w:r w:rsidRPr="00880F04">
        <w:rPr>
          <w:color w:val="000000"/>
          <w:sz w:val="28"/>
        </w:rPr>
        <w:t>расходы</w:t>
      </w:r>
      <w:r w:rsidRPr="00880F04">
        <w:rPr>
          <w:color w:val="000000"/>
          <w:spacing w:val="-12"/>
          <w:sz w:val="28"/>
        </w:rPr>
        <w:t xml:space="preserve"> </w:t>
      </w:r>
      <w:r w:rsidRPr="00880F04">
        <w:rPr>
          <w:color w:val="000000"/>
          <w:sz w:val="28"/>
        </w:rPr>
        <w:t>товарного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отпуска;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2"/>
          <w:sz w:val="28"/>
        </w:rPr>
        <w:t xml:space="preserve">- </w:t>
      </w:r>
      <w:r w:rsidRPr="00880F04">
        <w:rPr>
          <w:color w:val="000000"/>
          <w:spacing w:val="-2"/>
          <w:sz w:val="28"/>
        </w:rPr>
        <w:t>Производственная</w:t>
      </w:r>
      <w:r w:rsidRPr="00880F04">
        <w:rPr>
          <w:color w:val="000000"/>
          <w:spacing w:val="16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деятельность;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2"/>
          <w:sz w:val="28"/>
        </w:rPr>
        <w:t xml:space="preserve">- </w:t>
      </w:r>
      <w:r w:rsidRPr="00880F04">
        <w:rPr>
          <w:color w:val="000000"/>
          <w:spacing w:val="-2"/>
          <w:sz w:val="28"/>
        </w:rPr>
        <w:t>Инвестиционная</w:t>
      </w:r>
      <w:r w:rsidRPr="00880F04">
        <w:rPr>
          <w:color w:val="000000"/>
          <w:spacing w:val="11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деятельность;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z w:val="28"/>
        </w:rPr>
      </w:pPr>
      <w:r>
        <w:rPr>
          <w:color w:val="000000"/>
          <w:spacing w:val="-1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Финансовая</w:t>
      </w:r>
      <w:r w:rsidRPr="00880F04">
        <w:rPr>
          <w:color w:val="000000"/>
          <w:spacing w:val="-9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деятельность;</w:t>
      </w:r>
    </w:p>
    <w:p w:rsidR="00AF7797" w:rsidRDefault="00AF7797" w:rsidP="00AF7797">
      <w:pPr>
        <w:widowControl w:val="0"/>
        <w:autoSpaceDE w:val="0"/>
        <w:autoSpaceDN w:val="0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- </w:t>
      </w:r>
      <w:r w:rsidRPr="00880F04">
        <w:rPr>
          <w:color w:val="000000"/>
          <w:spacing w:val="-1"/>
          <w:sz w:val="28"/>
        </w:rPr>
        <w:t>Проекты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z w:val="28"/>
        </w:rPr>
        <w:t>схемы</w:t>
      </w:r>
      <w:r w:rsidRPr="00880F04">
        <w:rPr>
          <w:color w:val="000000"/>
          <w:spacing w:val="-7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теплоснабжения.</w:t>
      </w:r>
    </w:p>
    <w:p w:rsidR="00AF7797" w:rsidRPr="00880F04" w:rsidRDefault="00AF7797" w:rsidP="00AF7797">
      <w:pPr>
        <w:widowControl w:val="0"/>
        <w:autoSpaceDE w:val="0"/>
        <w:autoSpaceDN w:val="0"/>
        <w:spacing w:line="308" w:lineRule="exact"/>
        <w:ind w:firstLine="708"/>
        <w:jc w:val="both"/>
        <w:rPr>
          <w:color w:val="000000"/>
          <w:sz w:val="28"/>
        </w:rPr>
      </w:pPr>
      <w:r w:rsidRPr="00880F04">
        <w:rPr>
          <w:color w:val="000000"/>
          <w:sz w:val="28"/>
        </w:rPr>
        <w:t>Показатель</w:t>
      </w:r>
      <w:r w:rsidRPr="00880F04">
        <w:rPr>
          <w:color w:val="000000"/>
          <w:spacing w:val="210"/>
          <w:sz w:val="28"/>
        </w:rPr>
        <w:t xml:space="preserve"> </w:t>
      </w:r>
      <w:r w:rsidRPr="00880F04">
        <w:rPr>
          <w:color w:val="000000"/>
          <w:sz w:val="28"/>
        </w:rPr>
        <w:t>"Индексы</w:t>
      </w:r>
      <w:r w:rsidRPr="00880F04">
        <w:rPr>
          <w:color w:val="000000"/>
          <w:spacing w:val="-2"/>
          <w:sz w:val="28"/>
        </w:rPr>
        <w:t>-</w:t>
      </w:r>
      <w:r w:rsidRPr="00880F04">
        <w:rPr>
          <w:color w:val="000000"/>
          <w:sz w:val="28"/>
        </w:rPr>
        <w:t>дефляторы</w:t>
      </w:r>
      <w:r w:rsidRPr="00880F04">
        <w:rPr>
          <w:color w:val="000000"/>
          <w:spacing w:val="212"/>
          <w:sz w:val="28"/>
        </w:rPr>
        <w:t xml:space="preserve"> </w:t>
      </w:r>
      <w:r w:rsidRPr="00880F04">
        <w:rPr>
          <w:color w:val="000000"/>
          <w:sz w:val="28"/>
        </w:rPr>
        <w:t>МЭР"</w:t>
      </w:r>
      <w:r w:rsidRPr="00880F04">
        <w:rPr>
          <w:color w:val="000000"/>
          <w:spacing w:val="209"/>
          <w:sz w:val="28"/>
        </w:rPr>
        <w:t xml:space="preserve"> </w:t>
      </w:r>
      <w:r w:rsidRPr="00880F04">
        <w:rPr>
          <w:color w:val="000000"/>
          <w:sz w:val="28"/>
        </w:rPr>
        <w:t>предназначен</w:t>
      </w:r>
      <w:r w:rsidRPr="00880F04">
        <w:rPr>
          <w:color w:val="000000"/>
          <w:spacing w:val="212"/>
          <w:sz w:val="28"/>
        </w:rPr>
        <w:t xml:space="preserve"> </w:t>
      </w:r>
      <w:r w:rsidRPr="00880F04">
        <w:rPr>
          <w:color w:val="000000"/>
          <w:sz w:val="28"/>
        </w:rPr>
        <w:t>для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использования</w:t>
      </w:r>
      <w:r w:rsidR="004C182E">
        <w:rPr>
          <w:color w:val="000000"/>
          <w:spacing w:val="-2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индексов-дефляторов,</w:t>
      </w:r>
      <w:r w:rsidR="004C182E">
        <w:rPr>
          <w:color w:val="000000"/>
          <w:spacing w:val="-2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установленных</w:t>
      </w:r>
      <w:r>
        <w:rPr>
          <w:color w:val="000000"/>
          <w:spacing w:val="-2"/>
          <w:sz w:val="28"/>
        </w:rPr>
        <w:t xml:space="preserve"> </w:t>
      </w:r>
      <w:r w:rsidRPr="00880F04">
        <w:rPr>
          <w:color w:val="000000"/>
          <w:sz w:val="28"/>
        </w:rPr>
        <w:t>Минэкономразвития</w:t>
      </w:r>
      <w:r w:rsidRPr="00880F04">
        <w:rPr>
          <w:color w:val="000000"/>
          <w:spacing w:val="209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России,</w:t>
      </w:r>
      <w:r w:rsidRPr="00880F04">
        <w:rPr>
          <w:color w:val="000000"/>
          <w:spacing w:val="210"/>
          <w:sz w:val="28"/>
        </w:rPr>
        <w:t xml:space="preserve"> </w:t>
      </w:r>
      <w:r w:rsidRPr="00880F04">
        <w:rPr>
          <w:color w:val="000000"/>
          <w:sz w:val="28"/>
        </w:rPr>
        <w:t>с</w:t>
      </w:r>
      <w:r w:rsidRPr="00880F04">
        <w:rPr>
          <w:color w:val="000000"/>
          <w:spacing w:val="208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целью</w:t>
      </w:r>
      <w:r w:rsidRPr="00880F04">
        <w:rPr>
          <w:color w:val="000000"/>
          <w:spacing w:val="212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приведения</w:t>
      </w:r>
      <w:r w:rsidRPr="00880F04">
        <w:rPr>
          <w:color w:val="000000"/>
          <w:spacing w:val="209"/>
          <w:sz w:val="28"/>
        </w:rPr>
        <w:t xml:space="preserve"> </w:t>
      </w:r>
      <w:r w:rsidRPr="00880F04">
        <w:rPr>
          <w:color w:val="000000"/>
          <w:sz w:val="28"/>
        </w:rPr>
        <w:t>финансовых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потребностей</w:t>
      </w:r>
      <w:r w:rsidRPr="00880F04">
        <w:rPr>
          <w:color w:val="000000"/>
          <w:spacing w:val="145"/>
          <w:sz w:val="28"/>
        </w:rPr>
        <w:t xml:space="preserve"> </w:t>
      </w:r>
      <w:r w:rsidRPr="00880F04">
        <w:rPr>
          <w:color w:val="000000"/>
          <w:sz w:val="28"/>
        </w:rPr>
        <w:t>для</w:t>
      </w:r>
      <w:r w:rsidRPr="00880F04">
        <w:rPr>
          <w:color w:val="000000"/>
          <w:spacing w:val="147"/>
          <w:sz w:val="28"/>
        </w:rPr>
        <w:t xml:space="preserve"> </w:t>
      </w:r>
      <w:r w:rsidRPr="00880F04">
        <w:rPr>
          <w:color w:val="000000"/>
          <w:sz w:val="28"/>
        </w:rPr>
        <w:t>осуществления</w:t>
      </w:r>
      <w:r w:rsidRPr="00880F04">
        <w:rPr>
          <w:color w:val="000000"/>
          <w:spacing w:val="146"/>
          <w:sz w:val="28"/>
        </w:rPr>
        <w:t xml:space="preserve"> </w:t>
      </w:r>
      <w:r w:rsidRPr="00880F04">
        <w:rPr>
          <w:color w:val="000000"/>
          <w:sz w:val="28"/>
        </w:rPr>
        <w:t>производственной</w:t>
      </w:r>
      <w:r w:rsidRPr="00880F04">
        <w:rPr>
          <w:color w:val="000000"/>
          <w:spacing w:val="145"/>
          <w:sz w:val="28"/>
        </w:rPr>
        <w:t xml:space="preserve"> </w:t>
      </w:r>
      <w:r w:rsidRPr="00880F04">
        <w:rPr>
          <w:color w:val="000000"/>
          <w:sz w:val="28"/>
        </w:rPr>
        <w:t>деятельности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теплоснабжающего</w:t>
      </w:r>
      <w:r w:rsidRPr="00880F04">
        <w:rPr>
          <w:color w:val="000000"/>
          <w:spacing w:val="189"/>
          <w:sz w:val="28"/>
        </w:rPr>
        <w:t xml:space="preserve"> </w:t>
      </w:r>
      <w:r w:rsidRPr="00880F04">
        <w:rPr>
          <w:color w:val="000000"/>
          <w:sz w:val="28"/>
        </w:rPr>
        <w:t>предприятия</w:t>
      </w:r>
      <w:r w:rsidRPr="00880F04">
        <w:rPr>
          <w:color w:val="000000"/>
          <w:spacing w:val="189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193"/>
          <w:sz w:val="28"/>
        </w:rPr>
        <w:t xml:space="preserve"> </w:t>
      </w:r>
      <w:r w:rsidRPr="00880F04">
        <w:rPr>
          <w:color w:val="000000"/>
          <w:sz w:val="28"/>
        </w:rPr>
        <w:t>реализации</w:t>
      </w:r>
      <w:r w:rsidRPr="00880F04">
        <w:rPr>
          <w:color w:val="000000"/>
          <w:spacing w:val="188"/>
          <w:sz w:val="28"/>
        </w:rPr>
        <w:t xml:space="preserve"> </w:t>
      </w:r>
      <w:r w:rsidRPr="00880F04">
        <w:rPr>
          <w:color w:val="000000"/>
          <w:sz w:val="28"/>
        </w:rPr>
        <w:t>проектов</w:t>
      </w:r>
      <w:r w:rsidRPr="00880F04">
        <w:rPr>
          <w:color w:val="000000"/>
          <w:spacing w:val="186"/>
          <w:sz w:val="28"/>
        </w:rPr>
        <w:t xml:space="preserve"> </w:t>
      </w:r>
      <w:r w:rsidRPr="00880F04">
        <w:rPr>
          <w:color w:val="000000"/>
          <w:sz w:val="28"/>
        </w:rPr>
        <w:t>схемы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теплоснабжения</w:t>
      </w:r>
      <w:r w:rsidRPr="00880F04">
        <w:rPr>
          <w:color w:val="000000"/>
          <w:spacing w:val="3"/>
          <w:sz w:val="28"/>
        </w:rPr>
        <w:t xml:space="preserve"> </w:t>
      </w:r>
      <w:r w:rsidRPr="00880F04">
        <w:rPr>
          <w:color w:val="000000"/>
          <w:sz w:val="28"/>
        </w:rPr>
        <w:t>к ценам</w:t>
      </w:r>
      <w:r w:rsidRPr="00880F04">
        <w:rPr>
          <w:color w:val="000000"/>
          <w:spacing w:val="2"/>
          <w:sz w:val="28"/>
        </w:rPr>
        <w:t xml:space="preserve"> </w:t>
      </w:r>
      <w:r w:rsidRPr="00880F04">
        <w:rPr>
          <w:color w:val="000000"/>
          <w:sz w:val="28"/>
        </w:rPr>
        <w:t>соответствующих</w:t>
      </w:r>
      <w:r w:rsidRPr="00880F04">
        <w:rPr>
          <w:color w:val="000000"/>
          <w:spacing w:val="-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лет.</w:t>
      </w:r>
    </w:p>
    <w:p w:rsidR="00AF7797" w:rsidRPr="00880F04" w:rsidRDefault="00AF7797" w:rsidP="00AF7797">
      <w:pPr>
        <w:widowControl w:val="0"/>
        <w:autoSpaceDE w:val="0"/>
        <w:autoSpaceDN w:val="0"/>
        <w:spacing w:before="61" w:line="308" w:lineRule="exact"/>
        <w:ind w:firstLine="708"/>
        <w:jc w:val="both"/>
        <w:rPr>
          <w:color w:val="000000"/>
          <w:sz w:val="28"/>
        </w:rPr>
      </w:pP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122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показателе</w:t>
      </w:r>
      <w:r w:rsidRPr="00880F04">
        <w:rPr>
          <w:color w:val="000000"/>
          <w:spacing w:val="128"/>
          <w:sz w:val="28"/>
        </w:rPr>
        <w:t xml:space="preserve"> </w:t>
      </w:r>
      <w:r w:rsidRPr="00880F04">
        <w:rPr>
          <w:color w:val="000000"/>
          <w:sz w:val="28"/>
        </w:rPr>
        <w:t>"Балансы</w:t>
      </w:r>
      <w:r w:rsidRPr="00880F04">
        <w:rPr>
          <w:color w:val="000000"/>
          <w:spacing w:val="126"/>
          <w:sz w:val="28"/>
        </w:rPr>
        <w:t xml:space="preserve"> </w:t>
      </w:r>
      <w:r w:rsidRPr="00880F04">
        <w:rPr>
          <w:color w:val="000000"/>
          <w:sz w:val="28"/>
        </w:rPr>
        <w:t>тепловой</w:t>
      </w:r>
      <w:r w:rsidRPr="00880F04">
        <w:rPr>
          <w:color w:val="000000"/>
          <w:spacing w:val="126"/>
          <w:sz w:val="28"/>
        </w:rPr>
        <w:t xml:space="preserve"> </w:t>
      </w:r>
      <w:r w:rsidRPr="00880F04">
        <w:rPr>
          <w:color w:val="000000"/>
          <w:sz w:val="28"/>
        </w:rPr>
        <w:t>мощности"</w:t>
      </w:r>
      <w:r w:rsidRPr="00880F04">
        <w:rPr>
          <w:color w:val="000000"/>
          <w:spacing w:val="122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сформированы</w:t>
      </w:r>
      <w:r>
        <w:rPr>
          <w:color w:val="000000"/>
          <w:spacing w:val="-1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перспективные</w:t>
      </w:r>
      <w:r w:rsidRPr="00880F04">
        <w:rPr>
          <w:color w:val="000000"/>
          <w:spacing w:val="41"/>
          <w:sz w:val="28"/>
        </w:rPr>
        <w:t xml:space="preserve"> </w:t>
      </w:r>
      <w:r w:rsidRPr="00880F04">
        <w:rPr>
          <w:color w:val="000000"/>
          <w:spacing w:val="1"/>
          <w:sz w:val="28"/>
        </w:rPr>
        <w:t>балансы</w:t>
      </w:r>
      <w:r w:rsidRPr="00880F04">
        <w:rPr>
          <w:color w:val="000000"/>
          <w:spacing w:val="39"/>
          <w:sz w:val="28"/>
        </w:rPr>
        <w:t xml:space="preserve"> </w:t>
      </w:r>
      <w:r w:rsidRPr="00880F04">
        <w:rPr>
          <w:color w:val="000000"/>
          <w:sz w:val="28"/>
        </w:rPr>
        <w:t>тепловой</w:t>
      </w:r>
      <w:r w:rsidRPr="00880F04">
        <w:rPr>
          <w:color w:val="000000"/>
          <w:spacing w:val="4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мощности</w:t>
      </w:r>
      <w:r w:rsidRPr="00880F04">
        <w:rPr>
          <w:color w:val="000000"/>
          <w:spacing w:val="40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38"/>
          <w:sz w:val="28"/>
        </w:rPr>
        <w:t xml:space="preserve"> </w:t>
      </w:r>
      <w:r w:rsidRPr="00880F04">
        <w:rPr>
          <w:color w:val="000000"/>
          <w:sz w:val="28"/>
        </w:rPr>
        <w:t>каждой</w:t>
      </w:r>
      <w:r w:rsidRPr="00880F04">
        <w:rPr>
          <w:color w:val="000000"/>
          <w:spacing w:val="4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зоне</w:t>
      </w:r>
      <w:r w:rsidRPr="00880F04">
        <w:rPr>
          <w:color w:val="000000"/>
          <w:spacing w:val="41"/>
          <w:sz w:val="28"/>
        </w:rPr>
        <w:t xml:space="preserve"> </w:t>
      </w:r>
      <w:r w:rsidRPr="00880F04">
        <w:rPr>
          <w:color w:val="000000"/>
          <w:sz w:val="28"/>
        </w:rPr>
        <w:t>действия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существующих,</w:t>
      </w:r>
      <w:r w:rsidRPr="00880F04">
        <w:rPr>
          <w:color w:val="000000"/>
          <w:spacing w:val="8"/>
          <w:sz w:val="28"/>
        </w:rPr>
        <w:t xml:space="preserve"> </w:t>
      </w:r>
      <w:r w:rsidRPr="00880F04">
        <w:rPr>
          <w:color w:val="000000"/>
          <w:sz w:val="28"/>
        </w:rPr>
        <w:t>реконструируемых,</w:t>
      </w:r>
      <w:r w:rsidRPr="00880F04">
        <w:rPr>
          <w:color w:val="000000"/>
          <w:spacing w:val="7"/>
          <w:sz w:val="28"/>
        </w:rPr>
        <w:t xml:space="preserve"> </w:t>
      </w:r>
      <w:r w:rsidRPr="00880F04">
        <w:rPr>
          <w:color w:val="000000"/>
          <w:sz w:val="28"/>
        </w:rPr>
        <w:t>модернизируемых</w:t>
      </w:r>
      <w:r w:rsidRPr="00880F04">
        <w:rPr>
          <w:color w:val="000000"/>
          <w:spacing w:val="-6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1"/>
          <w:sz w:val="28"/>
        </w:rPr>
        <w:t xml:space="preserve"> </w:t>
      </w:r>
      <w:r w:rsidRPr="00880F04">
        <w:rPr>
          <w:color w:val="000000"/>
          <w:sz w:val="28"/>
        </w:rPr>
        <w:t>планируемых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к строительству</w:t>
      </w:r>
      <w:r w:rsidRPr="00880F04">
        <w:rPr>
          <w:color w:val="000000"/>
          <w:spacing w:val="-4"/>
          <w:sz w:val="28"/>
        </w:rPr>
        <w:t xml:space="preserve"> </w:t>
      </w:r>
      <w:r w:rsidRPr="00880F04">
        <w:rPr>
          <w:color w:val="000000"/>
          <w:sz w:val="28"/>
        </w:rPr>
        <w:t>источников</w:t>
      </w:r>
      <w:r w:rsidRPr="00880F04">
        <w:rPr>
          <w:color w:val="000000"/>
          <w:spacing w:val="-1"/>
          <w:sz w:val="28"/>
        </w:rPr>
        <w:t xml:space="preserve"> </w:t>
      </w:r>
      <w:r w:rsidRPr="00880F04">
        <w:rPr>
          <w:color w:val="000000"/>
          <w:sz w:val="28"/>
        </w:rPr>
        <w:t>тепловой</w:t>
      </w:r>
      <w:r w:rsidRPr="00880F04">
        <w:rPr>
          <w:color w:val="000000"/>
          <w:spacing w:val="1"/>
          <w:sz w:val="28"/>
        </w:rPr>
        <w:t xml:space="preserve"> </w:t>
      </w:r>
      <w:r w:rsidRPr="00880F04">
        <w:rPr>
          <w:color w:val="000000"/>
          <w:sz w:val="28"/>
        </w:rPr>
        <w:t>энергии.</w:t>
      </w:r>
    </w:p>
    <w:p w:rsidR="00AF7797" w:rsidRPr="00880F04" w:rsidRDefault="00AF7797" w:rsidP="00AF7797">
      <w:pPr>
        <w:widowControl w:val="0"/>
        <w:autoSpaceDE w:val="0"/>
        <w:autoSpaceDN w:val="0"/>
        <w:spacing w:before="61" w:line="308" w:lineRule="exact"/>
        <w:ind w:firstLine="708"/>
        <w:jc w:val="both"/>
        <w:rPr>
          <w:color w:val="000000"/>
          <w:sz w:val="28"/>
        </w:rPr>
      </w:pP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175"/>
          <w:sz w:val="28"/>
        </w:rPr>
        <w:t xml:space="preserve"> </w:t>
      </w:r>
      <w:r w:rsidRPr="00880F04">
        <w:rPr>
          <w:color w:val="000000"/>
          <w:sz w:val="28"/>
        </w:rPr>
        <w:t>показателе</w:t>
      </w:r>
      <w:r w:rsidRPr="00880F04">
        <w:rPr>
          <w:color w:val="000000"/>
          <w:spacing w:val="180"/>
          <w:sz w:val="28"/>
        </w:rPr>
        <w:t xml:space="preserve"> </w:t>
      </w:r>
      <w:r w:rsidRPr="00880F04">
        <w:rPr>
          <w:color w:val="000000"/>
          <w:sz w:val="28"/>
        </w:rPr>
        <w:t>"Балансы</w:t>
      </w:r>
      <w:r w:rsidRPr="00880F04">
        <w:rPr>
          <w:color w:val="000000"/>
          <w:spacing w:val="179"/>
          <w:sz w:val="28"/>
        </w:rPr>
        <w:t xml:space="preserve"> </w:t>
      </w:r>
      <w:r w:rsidRPr="00880F04">
        <w:rPr>
          <w:color w:val="000000"/>
          <w:sz w:val="28"/>
        </w:rPr>
        <w:t>тепловой</w:t>
      </w:r>
      <w:r w:rsidRPr="00880F04">
        <w:rPr>
          <w:color w:val="000000"/>
          <w:spacing w:val="178"/>
          <w:sz w:val="28"/>
        </w:rPr>
        <w:t xml:space="preserve"> </w:t>
      </w:r>
      <w:r w:rsidRPr="00880F04">
        <w:rPr>
          <w:color w:val="000000"/>
          <w:sz w:val="28"/>
        </w:rPr>
        <w:t>энергии"</w:t>
      </w:r>
      <w:r w:rsidRPr="00880F04">
        <w:rPr>
          <w:color w:val="000000"/>
          <w:spacing w:val="176"/>
          <w:sz w:val="28"/>
        </w:rPr>
        <w:t xml:space="preserve"> </w:t>
      </w:r>
      <w:r w:rsidRPr="00880F04">
        <w:rPr>
          <w:color w:val="000000"/>
          <w:sz w:val="28"/>
        </w:rPr>
        <w:t>сформированы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перспективные</w:t>
      </w:r>
      <w:r w:rsidRPr="00880F04">
        <w:rPr>
          <w:color w:val="000000"/>
          <w:spacing w:val="41"/>
          <w:sz w:val="28"/>
        </w:rPr>
        <w:t xml:space="preserve"> </w:t>
      </w:r>
      <w:r w:rsidRPr="00880F04">
        <w:rPr>
          <w:color w:val="000000"/>
          <w:sz w:val="28"/>
        </w:rPr>
        <w:t>балансы</w:t>
      </w:r>
      <w:r w:rsidRPr="00880F04">
        <w:rPr>
          <w:color w:val="000000"/>
          <w:spacing w:val="4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тепловой</w:t>
      </w:r>
      <w:r w:rsidRPr="00880F04">
        <w:rPr>
          <w:color w:val="000000"/>
          <w:spacing w:val="40"/>
          <w:sz w:val="28"/>
        </w:rPr>
        <w:t xml:space="preserve"> </w:t>
      </w:r>
      <w:r w:rsidRPr="00880F04">
        <w:rPr>
          <w:color w:val="000000"/>
          <w:sz w:val="28"/>
        </w:rPr>
        <w:t>энергии</w:t>
      </w:r>
      <w:r w:rsidRPr="00880F04">
        <w:rPr>
          <w:color w:val="000000"/>
          <w:spacing w:val="39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38"/>
          <w:sz w:val="28"/>
        </w:rPr>
        <w:t xml:space="preserve"> </w:t>
      </w:r>
      <w:r w:rsidRPr="00880F04">
        <w:rPr>
          <w:color w:val="000000"/>
          <w:spacing w:val="1"/>
          <w:sz w:val="28"/>
        </w:rPr>
        <w:t>каждой</w:t>
      </w:r>
      <w:r w:rsidRPr="00880F04">
        <w:rPr>
          <w:color w:val="000000"/>
          <w:spacing w:val="39"/>
          <w:sz w:val="28"/>
        </w:rPr>
        <w:t xml:space="preserve"> </w:t>
      </w:r>
      <w:r w:rsidRPr="00880F04">
        <w:rPr>
          <w:color w:val="000000"/>
          <w:spacing w:val="2"/>
          <w:sz w:val="28"/>
        </w:rPr>
        <w:t>зоне</w:t>
      </w:r>
      <w:r w:rsidRPr="00880F04">
        <w:rPr>
          <w:color w:val="000000"/>
          <w:spacing w:val="38"/>
          <w:sz w:val="28"/>
        </w:rPr>
        <w:t xml:space="preserve"> </w:t>
      </w:r>
      <w:r w:rsidRPr="00880F04">
        <w:rPr>
          <w:color w:val="000000"/>
          <w:sz w:val="28"/>
        </w:rPr>
        <w:t>действия</w:t>
      </w:r>
      <w:r w:rsidRPr="00880F04">
        <w:rPr>
          <w:color w:val="000000"/>
          <w:spacing w:val="41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для</w:t>
      </w:r>
      <w:r w:rsidRPr="00880F04">
        <w:rPr>
          <w:color w:val="000000"/>
          <w:spacing w:val="223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предприятия</w:t>
      </w:r>
      <w:r w:rsidRPr="00880F04">
        <w:rPr>
          <w:color w:val="000000"/>
          <w:spacing w:val="224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22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целом</w:t>
      </w:r>
      <w:r w:rsidRPr="00880F04">
        <w:rPr>
          <w:color w:val="000000"/>
          <w:spacing w:val="22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существующих,</w:t>
      </w:r>
      <w:r w:rsidRPr="00880F04">
        <w:rPr>
          <w:color w:val="000000"/>
          <w:spacing w:val="225"/>
          <w:sz w:val="28"/>
        </w:rPr>
        <w:t xml:space="preserve"> </w:t>
      </w:r>
      <w:r w:rsidRPr="00880F04">
        <w:rPr>
          <w:color w:val="000000"/>
          <w:sz w:val="28"/>
        </w:rPr>
        <w:t>реконструируемых,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модернизируемых</w:t>
      </w:r>
      <w:r w:rsidRPr="00880F04">
        <w:rPr>
          <w:color w:val="000000"/>
          <w:spacing w:val="188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193"/>
          <w:sz w:val="28"/>
        </w:rPr>
        <w:t xml:space="preserve"> </w:t>
      </w:r>
      <w:r w:rsidRPr="00880F04">
        <w:rPr>
          <w:color w:val="000000"/>
          <w:sz w:val="28"/>
        </w:rPr>
        <w:t>планируемых</w:t>
      </w:r>
      <w:r w:rsidRPr="00880F04">
        <w:rPr>
          <w:color w:val="000000"/>
          <w:spacing w:val="188"/>
          <w:sz w:val="28"/>
        </w:rPr>
        <w:t xml:space="preserve"> </w:t>
      </w:r>
      <w:r w:rsidRPr="00880F04">
        <w:rPr>
          <w:color w:val="000000"/>
          <w:sz w:val="28"/>
        </w:rPr>
        <w:t>к</w:t>
      </w:r>
      <w:r w:rsidRPr="00880F04">
        <w:rPr>
          <w:color w:val="000000"/>
          <w:spacing w:val="19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строительству</w:t>
      </w:r>
      <w:r w:rsidRPr="00880F04">
        <w:rPr>
          <w:color w:val="000000"/>
          <w:spacing w:val="189"/>
          <w:sz w:val="28"/>
        </w:rPr>
        <w:t xml:space="preserve"> </w:t>
      </w:r>
      <w:r w:rsidRPr="00880F04">
        <w:rPr>
          <w:color w:val="000000"/>
          <w:sz w:val="28"/>
        </w:rPr>
        <w:t>источников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тепловой</w:t>
      </w:r>
      <w:r w:rsidRPr="00880F04">
        <w:rPr>
          <w:color w:val="000000"/>
          <w:spacing w:val="1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мощности.</w:t>
      </w:r>
    </w:p>
    <w:p w:rsidR="00AF7797" w:rsidRPr="00880F04" w:rsidRDefault="00AF7797" w:rsidP="00AF7797">
      <w:pPr>
        <w:widowControl w:val="0"/>
        <w:autoSpaceDE w:val="0"/>
        <w:autoSpaceDN w:val="0"/>
        <w:spacing w:line="308" w:lineRule="exact"/>
        <w:ind w:firstLine="708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 xml:space="preserve">В показателе «Топливный баланс» сформированы </w:t>
      </w:r>
      <w:r w:rsidRPr="00880F04">
        <w:rPr>
          <w:color w:val="000000"/>
          <w:spacing w:val="-1"/>
          <w:sz w:val="28"/>
        </w:rPr>
        <w:t>перспективные</w:t>
      </w:r>
      <w:r w:rsidRPr="00880F04">
        <w:rPr>
          <w:color w:val="000000"/>
          <w:spacing w:val="60"/>
          <w:sz w:val="28"/>
        </w:rPr>
        <w:t xml:space="preserve"> </w:t>
      </w:r>
      <w:r w:rsidRPr="00880F04">
        <w:rPr>
          <w:color w:val="000000"/>
          <w:sz w:val="28"/>
        </w:rPr>
        <w:t>потребности</w:t>
      </w:r>
      <w:r w:rsidRPr="00880F04">
        <w:rPr>
          <w:color w:val="000000"/>
          <w:spacing w:val="59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62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топливе</w:t>
      </w:r>
      <w:r w:rsidRPr="00880F04">
        <w:rPr>
          <w:color w:val="000000"/>
          <w:spacing w:val="65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различного</w:t>
      </w:r>
      <w:r w:rsidRPr="00880F04">
        <w:rPr>
          <w:color w:val="000000"/>
          <w:spacing w:val="6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вида</w:t>
      </w:r>
      <w:r w:rsidRPr="00880F04">
        <w:rPr>
          <w:color w:val="000000"/>
          <w:spacing w:val="60"/>
          <w:sz w:val="28"/>
        </w:rPr>
        <w:t xml:space="preserve"> </w:t>
      </w:r>
      <w:r w:rsidRPr="00880F04">
        <w:rPr>
          <w:color w:val="000000"/>
          <w:sz w:val="28"/>
        </w:rPr>
        <w:t>для</w:t>
      </w:r>
      <w:r w:rsidRPr="00880F04">
        <w:rPr>
          <w:color w:val="000000"/>
          <w:spacing w:val="60"/>
          <w:sz w:val="28"/>
        </w:rPr>
        <w:t xml:space="preserve"> </w:t>
      </w:r>
      <w:r w:rsidRPr="00880F04">
        <w:rPr>
          <w:color w:val="000000"/>
          <w:sz w:val="28"/>
        </w:rPr>
        <w:t>каждой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зоны</w:t>
      </w:r>
      <w:r w:rsidRPr="00880F04">
        <w:rPr>
          <w:color w:val="000000"/>
          <w:spacing w:val="9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действия</w:t>
      </w:r>
      <w:r w:rsidRPr="00880F04">
        <w:rPr>
          <w:color w:val="000000"/>
          <w:spacing w:val="99"/>
          <w:sz w:val="28"/>
        </w:rPr>
        <w:t xml:space="preserve"> </w:t>
      </w:r>
      <w:r w:rsidRPr="00880F04">
        <w:rPr>
          <w:color w:val="000000"/>
          <w:sz w:val="28"/>
        </w:rPr>
        <w:t>источника</w:t>
      </w:r>
      <w:r w:rsidRPr="00880F04">
        <w:rPr>
          <w:color w:val="000000"/>
          <w:spacing w:val="98"/>
          <w:sz w:val="28"/>
        </w:rPr>
        <w:t xml:space="preserve"> </w:t>
      </w:r>
      <w:r w:rsidRPr="00880F04">
        <w:rPr>
          <w:color w:val="000000"/>
          <w:sz w:val="28"/>
        </w:rPr>
        <w:t>тепловой</w:t>
      </w:r>
      <w:r w:rsidRPr="00880F04">
        <w:rPr>
          <w:color w:val="000000"/>
          <w:spacing w:val="97"/>
          <w:sz w:val="28"/>
        </w:rPr>
        <w:t xml:space="preserve"> </w:t>
      </w:r>
      <w:r w:rsidRPr="00880F04">
        <w:rPr>
          <w:color w:val="000000"/>
          <w:sz w:val="28"/>
        </w:rPr>
        <w:t>энергии</w:t>
      </w:r>
      <w:r w:rsidRPr="00880F04">
        <w:rPr>
          <w:color w:val="000000"/>
          <w:spacing w:val="96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97"/>
          <w:sz w:val="28"/>
        </w:rPr>
        <w:t xml:space="preserve"> </w:t>
      </w:r>
      <w:r w:rsidRPr="00880F04">
        <w:rPr>
          <w:color w:val="000000"/>
          <w:sz w:val="28"/>
        </w:rPr>
        <w:t>для</w:t>
      </w:r>
      <w:r w:rsidRPr="00880F04">
        <w:rPr>
          <w:color w:val="000000"/>
          <w:spacing w:val="98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предприятия</w:t>
      </w:r>
      <w:r w:rsidRPr="00880F04">
        <w:rPr>
          <w:color w:val="000000"/>
          <w:spacing w:val="99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целом.</w:t>
      </w:r>
    </w:p>
    <w:p w:rsidR="00AF7797" w:rsidRPr="00880F04" w:rsidRDefault="00AF7797" w:rsidP="00AF7797">
      <w:pPr>
        <w:widowControl w:val="0"/>
        <w:autoSpaceDE w:val="0"/>
        <w:autoSpaceDN w:val="0"/>
        <w:spacing w:line="308" w:lineRule="exact"/>
        <w:ind w:firstLine="708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 xml:space="preserve">В показателе «Баланс теплоносителей» сформированы </w:t>
      </w:r>
      <w:r w:rsidRPr="00880F04">
        <w:rPr>
          <w:color w:val="000000"/>
          <w:spacing w:val="-1"/>
          <w:sz w:val="28"/>
        </w:rPr>
        <w:t>перспективные</w:t>
      </w:r>
      <w:r>
        <w:rPr>
          <w:color w:val="000000"/>
          <w:spacing w:val="-1"/>
          <w:sz w:val="28"/>
        </w:rPr>
        <w:t xml:space="preserve"> п</w:t>
      </w:r>
      <w:r w:rsidRPr="00880F04">
        <w:rPr>
          <w:color w:val="000000"/>
          <w:sz w:val="28"/>
        </w:rPr>
        <w:t>отребности</w:t>
      </w:r>
      <w:r w:rsidRPr="00880F04">
        <w:rPr>
          <w:color w:val="000000"/>
          <w:spacing w:val="63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62"/>
          <w:sz w:val="28"/>
        </w:rPr>
        <w:t xml:space="preserve"> </w:t>
      </w:r>
      <w:r w:rsidRPr="00880F04">
        <w:rPr>
          <w:color w:val="000000"/>
          <w:sz w:val="28"/>
        </w:rPr>
        <w:t>теплоносителе</w:t>
      </w:r>
      <w:r w:rsidRPr="00880F04">
        <w:rPr>
          <w:color w:val="000000"/>
          <w:spacing w:val="65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(в</w:t>
      </w:r>
      <w:r w:rsidRPr="00880F04">
        <w:rPr>
          <w:color w:val="000000"/>
          <w:spacing w:val="64"/>
          <w:sz w:val="28"/>
        </w:rPr>
        <w:t xml:space="preserve"> </w:t>
      </w:r>
      <w:r w:rsidRPr="00880F04">
        <w:rPr>
          <w:color w:val="000000"/>
          <w:sz w:val="28"/>
        </w:rPr>
        <w:t>общем</w:t>
      </w:r>
      <w:r w:rsidRPr="00880F04">
        <w:rPr>
          <w:color w:val="000000"/>
          <w:spacing w:val="6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виде</w:t>
      </w:r>
      <w:r w:rsidRPr="00880F04">
        <w:rPr>
          <w:color w:val="000000"/>
          <w:spacing w:val="61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62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виде</w:t>
      </w:r>
      <w:r>
        <w:rPr>
          <w:color w:val="000000"/>
          <w:spacing w:val="-1"/>
          <w:sz w:val="28"/>
        </w:rPr>
        <w:t xml:space="preserve"> </w:t>
      </w:r>
      <w:r w:rsidRPr="00880F04">
        <w:rPr>
          <w:color w:val="000000"/>
          <w:sz w:val="28"/>
        </w:rPr>
        <w:t>горячей</w:t>
      </w:r>
      <w:r w:rsidRPr="00880F04">
        <w:rPr>
          <w:color w:val="000000"/>
          <w:spacing w:val="2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воды</w:t>
      </w:r>
      <w:r w:rsidRPr="00880F04">
        <w:rPr>
          <w:color w:val="000000"/>
          <w:spacing w:val="21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20"/>
          <w:sz w:val="28"/>
        </w:rPr>
        <w:t xml:space="preserve"> </w:t>
      </w:r>
      <w:r w:rsidRPr="00880F04">
        <w:rPr>
          <w:color w:val="000000"/>
          <w:sz w:val="28"/>
        </w:rPr>
        <w:t>пара,</w:t>
      </w:r>
      <w:r w:rsidRPr="00880F04">
        <w:rPr>
          <w:color w:val="000000"/>
          <w:spacing w:val="23"/>
          <w:sz w:val="28"/>
        </w:rPr>
        <w:t xml:space="preserve"> </w:t>
      </w:r>
      <w:r w:rsidRPr="00880F04">
        <w:rPr>
          <w:color w:val="000000"/>
          <w:sz w:val="28"/>
        </w:rPr>
        <w:t>различных</w:t>
      </w:r>
      <w:r w:rsidRPr="00880F04">
        <w:rPr>
          <w:color w:val="000000"/>
          <w:spacing w:val="20"/>
          <w:sz w:val="28"/>
        </w:rPr>
        <w:t xml:space="preserve"> </w:t>
      </w:r>
      <w:r w:rsidRPr="00880F04">
        <w:rPr>
          <w:color w:val="000000"/>
          <w:sz w:val="28"/>
        </w:rPr>
        <w:t>термодинамических</w:t>
      </w:r>
      <w:r w:rsidRPr="00880F04">
        <w:rPr>
          <w:color w:val="000000"/>
          <w:spacing w:val="16"/>
          <w:sz w:val="28"/>
        </w:rPr>
        <w:t xml:space="preserve"> </w:t>
      </w:r>
      <w:r w:rsidRPr="00880F04">
        <w:rPr>
          <w:color w:val="000000"/>
          <w:sz w:val="28"/>
        </w:rPr>
        <w:t>параметров)</w:t>
      </w:r>
      <w:r w:rsidRPr="00880F04">
        <w:rPr>
          <w:color w:val="000000"/>
          <w:spacing w:val="19"/>
          <w:sz w:val="28"/>
        </w:rPr>
        <w:t xml:space="preserve"> </w:t>
      </w:r>
      <w:r w:rsidRPr="00880F04">
        <w:rPr>
          <w:color w:val="000000"/>
          <w:sz w:val="28"/>
        </w:rPr>
        <w:t>для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каждой</w:t>
      </w:r>
      <w:r w:rsidRPr="00880F04">
        <w:rPr>
          <w:color w:val="000000"/>
          <w:spacing w:val="9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зоны</w:t>
      </w:r>
      <w:r w:rsidRPr="00880F04">
        <w:rPr>
          <w:color w:val="000000"/>
          <w:spacing w:val="98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действия</w:t>
      </w:r>
      <w:r w:rsidRPr="00880F04">
        <w:rPr>
          <w:color w:val="000000"/>
          <w:spacing w:val="99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источника</w:t>
      </w:r>
      <w:r w:rsidRPr="00880F04">
        <w:rPr>
          <w:color w:val="000000"/>
          <w:spacing w:val="99"/>
          <w:sz w:val="28"/>
        </w:rPr>
        <w:t xml:space="preserve"> </w:t>
      </w:r>
      <w:r w:rsidRPr="00880F04">
        <w:rPr>
          <w:color w:val="000000"/>
          <w:sz w:val="28"/>
        </w:rPr>
        <w:t>тепловой</w:t>
      </w:r>
      <w:r w:rsidRPr="00880F04">
        <w:rPr>
          <w:color w:val="000000"/>
          <w:spacing w:val="97"/>
          <w:sz w:val="28"/>
        </w:rPr>
        <w:t xml:space="preserve"> </w:t>
      </w:r>
      <w:r w:rsidRPr="00880F04">
        <w:rPr>
          <w:color w:val="000000"/>
          <w:sz w:val="28"/>
        </w:rPr>
        <w:t>энергии</w:t>
      </w:r>
      <w:r w:rsidRPr="00880F04">
        <w:rPr>
          <w:color w:val="000000"/>
          <w:spacing w:val="97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97"/>
          <w:sz w:val="28"/>
        </w:rPr>
        <w:t xml:space="preserve"> </w:t>
      </w:r>
      <w:r w:rsidRPr="00880F04">
        <w:rPr>
          <w:color w:val="000000"/>
          <w:sz w:val="28"/>
        </w:rPr>
        <w:t>источниках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обеспечения</w:t>
      </w:r>
      <w:r w:rsidRPr="00880F04">
        <w:rPr>
          <w:color w:val="000000"/>
          <w:spacing w:val="2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расходной</w:t>
      </w:r>
      <w:r w:rsidRPr="00880F04">
        <w:rPr>
          <w:color w:val="000000"/>
          <w:spacing w:val="2"/>
          <w:sz w:val="28"/>
        </w:rPr>
        <w:t xml:space="preserve"> </w:t>
      </w:r>
      <w:r w:rsidRPr="00880F04">
        <w:rPr>
          <w:color w:val="000000"/>
          <w:sz w:val="28"/>
        </w:rPr>
        <w:t>части теплоносителя.</w:t>
      </w:r>
    </w:p>
    <w:p w:rsidR="004C182E" w:rsidRDefault="00AF7797" w:rsidP="004C182E">
      <w:pPr>
        <w:widowControl w:val="0"/>
        <w:autoSpaceDE w:val="0"/>
        <w:autoSpaceDN w:val="0"/>
        <w:spacing w:before="67" w:line="308" w:lineRule="exact"/>
        <w:ind w:firstLine="708"/>
        <w:jc w:val="both"/>
        <w:rPr>
          <w:color w:val="000000"/>
          <w:spacing w:val="-1"/>
          <w:sz w:val="28"/>
        </w:rPr>
      </w:pP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112"/>
          <w:sz w:val="28"/>
        </w:rPr>
        <w:t xml:space="preserve"> </w:t>
      </w:r>
      <w:r w:rsidRPr="00880F04">
        <w:rPr>
          <w:color w:val="000000"/>
          <w:sz w:val="28"/>
        </w:rPr>
        <w:t>показателе</w:t>
      </w:r>
      <w:r w:rsidRPr="00880F04">
        <w:rPr>
          <w:color w:val="000000"/>
          <w:spacing w:val="118"/>
          <w:sz w:val="28"/>
        </w:rPr>
        <w:t xml:space="preserve"> </w:t>
      </w:r>
      <w:r w:rsidRPr="00880F04">
        <w:rPr>
          <w:color w:val="000000"/>
          <w:sz w:val="28"/>
        </w:rPr>
        <w:t>"Балансы</w:t>
      </w:r>
      <w:r w:rsidRPr="00880F04">
        <w:rPr>
          <w:color w:val="000000"/>
          <w:spacing w:val="116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холодной</w:t>
      </w:r>
      <w:r w:rsidRPr="00880F04">
        <w:rPr>
          <w:color w:val="000000"/>
          <w:spacing w:val="116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воды</w:t>
      </w:r>
      <w:r w:rsidRPr="00880F04">
        <w:rPr>
          <w:color w:val="000000"/>
          <w:spacing w:val="11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питьевого</w:t>
      </w:r>
      <w:r w:rsidRPr="00880F04">
        <w:rPr>
          <w:color w:val="000000"/>
          <w:spacing w:val="117"/>
          <w:sz w:val="28"/>
        </w:rPr>
        <w:t xml:space="preserve"> </w:t>
      </w:r>
      <w:r w:rsidRPr="00880F04">
        <w:rPr>
          <w:color w:val="000000"/>
          <w:sz w:val="28"/>
        </w:rPr>
        <w:t>качества"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lastRenderedPageBreak/>
        <w:t>сформированы</w:t>
      </w:r>
      <w:r w:rsidRPr="00880F04">
        <w:rPr>
          <w:color w:val="000000"/>
          <w:spacing w:val="246"/>
          <w:sz w:val="28"/>
        </w:rPr>
        <w:t xml:space="preserve"> </w:t>
      </w:r>
      <w:r w:rsidRPr="00880F04">
        <w:rPr>
          <w:color w:val="000000"/>
          <w:sz w:val="28"/>
        </w:rPr>
        <w:t>перспективные</w:t>
      </w:r>
      <w:r w:rsidRPr="00880F04">
        <w:rPr>
          <w:color w:val="000000"/>
          <w:spacing w:val="247"/>
          <w:sz w:val="28"/>
        </w:rPr>
        <w:t xml:space="preserve"> </w:t>
      </w:r>
      <w:r w:rsidRPr="00880F04">
        <w:rPr>
          <w:color w:val="000000"/>
          <w:sz w:val="28"/>
        </w:rPr>
        <w:t>потребности</w:t>
      </w:r>
      <w:r w:rsidRPr="00880F04">
        <w:rPr>
          <w:color w:val="000000"/>
          <w:spacing w:val="245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249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холодной</w:t>
      </w:r>
      <w:r w:rsidRPr="00880F04">
        <w:rPr>
          <w:color w:val="000000"/>
          <w:spacing w:val="246"/>
          <w:sz w:val="28"/>
        </w:rPr>
        <w:t xml:space="preserve"> </w:t>
      </w:r>
      <w:r w:rsidRPr="00880F04">
        <w:rPr>
          <w:color w:val="000000"/>
          <w:spacing w:val="1"/>
          <w:sz w:val="28"/>
        </w:rPr>
        <w:t>воде</w:t>
      </w:r>
      <w:r w:rsidRPr="00AF7797">
        <w:rPr>
          <w:color w:val="000000"/>
          <w:spacing w:val="-1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теплоснабжающим</w:t>
      </w:r>
      <w:r w:rsidRPr="00880F04">
        <w:rPr>
          <w:color w:val="000000"/>
          <w:spacing w:val="281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предприятием</w:t>
      </w:r>
      <w:r w:rsidRPr="00880F04">
        <w:rPr>
          <w:color w:val="000000"/>
          <w:spacing w:val="276"/>
          <w:sz w:val="28"/>
        </w:rPr>
        <w:t xml:space="preserve"> </w:t>
      </w:r>
      <w:r w:rsidRPr="00880F04">
        <w:rPr>
          <w:color w:val="000000"/>
          <w:spacing w:val="3"/>
          <w:sz w:val="28"/>
        </w:rPr>
        <w:t>для</w:t>
      </w:r>
      <w:r w:rsidRPr="00880F04">
        <w:rPr>
          <w:color w:val="000000"/>
          <w:spacing w:val="274"/>
          <w:sz w:val="28"/>
        </w:rPr>
        <w:t xml:space="preserve"> </w:t>
      </w:r>
      <w:r w:rsidRPr="00880F04">
        <w:rPr>
          <w:color w:val="000000"/>
          <w:sz w:val="28"/>
        </w:rPr>
        <w:t>технологических</w:t>
      </w:r>
      <w:r w:rsidRPr="00880F04">
        <w:rPr>
          <w:color w:val="000000"/>
          <w:spacing w:val="270"/>
          <w:sz w:val="28"/>
        </w:rPr>
        <w:t xml:space="preserve"> </w:t>
      </w:r>
      <w:r w:rsidRPr="00880F04">
        <w:rPr>
          <w:color w:val="000000"/>
          <w:spacing w:val="1"/>
          <w:sz w:val="28"/>
        </w:rPr>
        <w:t>целей</w:t>
      </w:r>
      <w:r>
        <w:rPr>
          <w:color w:val="000000"/>
          <w:spacing w:val="1"/>
          <w:sz w:val="28"/>
        </w:rPr>
        <w:t xml:space="preserve"> </w:t>
      </w:r>
      <w:r w:rsidRPr="00880F04">
        <w:rPr>
          <w:color w:val="000000"/>
          <w:sz w:val="28"/>
        </w:rPr>
        <w:t>функционирования</w:t>
      </w:r>
      <w:r w:rsidRPr="00880F04">
        <w:rPr>
          <w:color w:val="000000"/>
          <w:spacing w:val="3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котельных,</w:t>
      </w:r>
      <w:r w:rsidRPr="00880F04">
        <w:rPr>
          <w:color w:val="000000"/>
          <w:spacing w:val="4"/>
          <w:sz w:val="28"/>
        </w:rPr>
        <w:t xml:space="preserve"> </w:t>
      </w:r>
      <w:r w:rsidRPr="00880F04">
        <w:rPr>
          <w:color w:val="000000"/>
          <w:sz w:val="28"/>
        </w:rPr>
        <w:t>тепловых</w:t>
      </w:r>
      <w:r w:rsidRPr="00880F04">
        <w:rPr>
          <w:color w:val="000000"/>
          <w:spacing w:val="-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сетей,</w:t>
      </w:r>
      <w:r w:rsidRPr="00880F04">
        <w:rPr>
          <w:color w:val="000000"/>
          <w:spacing w:val="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ЦТП.</w:t>
      </w:r>
    </w:p>
    <w:p w:rsidR="00AF7797" w:rsidRPr="00880F04" w:rsidRDefault="00AF7797" w:rsidP="004C182E">
      <w:pPr>
        <w:widowControl w:val="0"/>
        <w:autoSpaceDE w:val="0"/>
        <w:autoSpaceDN w:val="0"/>
        <w:spacing w:before="67" w:line="308" w:lineRule="exact"/>
        <w:ind w:firstLine="708"/>
        <w:jc w:val="both"/>
        <w:rPr>
          <w:color w:val="000000"/>
          <w:sz w:val="28"/>
        </w:rPr>
      </w:pP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8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показателе</w:t>
      </w:r>
      <w:r w:rsidRPr="00880F04">
        <w:rPr>
          <w:color w:val="000000"/>
          <w:spacing w:val="89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"Тарифы</w:t>
      </w:r>
      <w:r w:rsidRPr="00880F04">
        <w:rPr>
          <w:color w:val="000000"/>
          <w:spacing w:val="88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на</w:t>
      </w:r>
      <w:r w:rsidRPr="00880F04">
        <w:rPr>
          <w:color w:val="000000"/>
          <w:spacing w:val="89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покупные</w:t>
      </w:r>
      <w:r w:rsidRPr="00880F04">
        <w:rPr>
          <w:color w:val="000000"/>
          <w:spacing w:val="89"/>
          <w:sz w:val="28"/>
        </w:rPr>
        <w:t xml:space="preserve"> </w:t>
      </w:r>
      <w:r w:rsidRPr="00880F04">
        <w:rPr>
          <w:color w:val="000000"/>
          <w:sz w:val="28"/>
        </w:rPr>
        <w:t>энергоносители</w:t>
      </w:r>
      <w:r w:rsidRPr="00880F04">
        <w:rPr>
          <w:color w:val="000000"/>
          <w:spacing w:val="87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87"/>
          <w:sz w:val="28"/>
        </w:rPr>
        <w:t xml:space="preserve"> </w:t>
      </w:r>
      <w:r w:rsidRPr="00880F04">
        <w:rPr>
          <w:color w:val="000000"/>
          <w:sz w:val="28"/>
        </w:rPr>
        <w:t>воду"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сформированы</w:t>
      </w:r>
      <w:r w:rsidRPr="00880F04">
        <w:rPr>
          <w:color w:val="000000"/>
          <w:spacing w:val="102"/>
          <w:sz w:val="28"/>
        </w:rPr>
        <w:t xml:space="preserve"> </w:t>
      </w:r>
      <w:r w:rsidRPr="00880F04">
        <w:rPr>
          <w:color w:val="000000"/>
          <w:sz w:val="28"/>
        </w:rPr>
        <w:t>перспективные</w:t>
      </w:r>
      <w:r w:rsidRPr="00880F04">
        <w:rPr>
          <w:color w:val="000000"/>
          <w:spacing w:val="103"/>
          <w:sz w:val="28"/>
        </w:rPr>
        <w:t xml:space="preserve"> </w:t>
      </w:r>
      <w:r w:rsidRPr="00880F04">
        <w:rPr>
          <w:color w:val="000000"/>
          <w:spacing w:val="1"/>
          <w:sz w:val="28"/>
        </w:rPr>
        <w:t>цены</w:t>
      </w:r>
      <w:r w:rsidRPr="00880F04">
        <w:rPr>
          <w:color w:val="000000"/>
          <w:spacing w:val="101"/>
          <w:sz w:val="28"/>
        </w:rPr>
        <w:t xml:space="preserve"> </w:t>
      </w:r>
      <w:r w:rsidRPr="00880F04">
        <w:rPr>
          <w:color w:val="000000"/>
          <w:spacing w:val="4"/>
          <w:sz w:val="28"/>
        </w:rPr>
        <w:t>на</w:t>
      </w:r>
      <w:r w:rsidRPr="00880F04">
        <w:rPr>
          <w:color w:val="000000"/>
          <w:spacing w:val="99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покупаемые</w:t>
      </w:r>
      <w:r w:rsidRPr="00880F04">
        <w:rPr>
          <w:color w:val="000000"/>
          <w:spacing w:val="104"/>
          <w:sz w:val="28"/>
        </w:rPr>
        <w:t xml:space="preserve"> </w:t>
      </w:r>
      <w:r w:rsidRPr="00880F04">
        <w:rPr>
          <w:color w:val="000000"/>
          <w:sz w:val="28"/>
        </w:rPr>
        <w:t>предприятием</w:t>
      </w:r>
      <w:r w:rsidR="0056015A"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первичные</w:t>
      </w:r>
      <w:r w:rsidRPr="00880F04">
        <w:rPr>
          <w:color w:val="000000"/>
          <w:spacing w:val="2"/>
          <w:sz w:val="28"/>
        </w:rPr>
        <w:t xml:space="preserve"> </w:t>
      </w:r>
      <w:r w:rsidRPr="00880F04">
        <w:rPr>
          <w:color w:val="000000"/>
          <w:sz w:val="28"/>
        </w:rPr>
        <w:t>энергоресурсы</w:t>
      </w:r>
      <w:r w:rsidRPr="00880F04">
        <w:rPr>
          <w:color w:val="000000"/>
          <w:spacing w:val="1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1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воду.</w:t>
      </w:r>
    </w:p>
    <w:p w:rsidR="00AF7797" w:rsidRDefault="00AF7797" w:rsidP="0056015A">
      <w:pPr>
        <w:widowControl w:val="0"/>
        <w:autoSpaceDE w:val="0"/>
        <w:autoSpaceDN w:val="0"/>
        <w:spacing w:before="61" w:line="308" w:lineRule="exact"/>
        <w:ind w:firstLine="708"/>
        <w:jc w:val="both"/>
        <w:rPr>
          <w:color w:val="000000"/>
          <w:sz w:val="28"/>
        </w:rPr>
      </w:pP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65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показателе</w:t>
      </w:r>
      <w:r w:rsidRPr="00880F04">
        <w:rPr>
          <w:color w:val="000000"/>
          <w:spacing w:val="7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"Производственные</w:t>
      </w:r>
      <w:r w:rsidRPr="00880F04">
        <w:rPr>
          <w:color w:val="000000"/>
          <w:spacing w:val="70"/>
          <w:sz w:val="28"/>
        </w:rPr>
        <w:t xml:space="preserve"> </w:t>
      </w:r>
      <w:r w:rsidRPr="00880F04">
        <w:rPr>
          <w:color w:val="000000"/>
          <w:sz w:val="28"/>
        </w:rPr>
        <w:t>расходы</w:t>
      </w:r>
      <w:r w:rsidRPr="00880F04">
        <w:rPr>
          <w:color w:val="000000"/>
          <w:spacing w:val="68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товарного</w:t>
      </w:r>
      <w:r w:rsidRPr="00880F04">
        <w:rPr>
          <w:color w:val="000000"/>
          <w:spacing w:val="69"/>
          <w:sz w:val="28"/>
        </w:rPr>
        <w:t xml:space="preserve"> </w:t>
      </w:r>
      <w:r w:rsidRPr="00880F04">
        <w:rPr>
          <w:color w:val="000000"/>
          <w:sz w:val="28"/>
        </w:rPr>
        <w:t>отпуска"</w:t>
      </w:r>
      <w:r w:rsidR="0056015A"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сформированы</w:t>
      </w:r>
      <w:r w:rsidRPr="00880F04">
        <w:rPr>
          <w:color w:val="000000"/>
          <w:spacing w:val="217"/>
          <w:sz w:val="28"/>
        </w:rPr>
        <w:t xml:space="preserve"> </w:t>
      </w:r>
      <w:r w:rsidRPr="00880F04">
        <w:rPr>
          <w:color w:val="000000"/>
          <w:sz w:val="28"/>
        </w:rPr>
        <w:t>калькуляционные</w:t>
      </w:r>
      <w:r w:rsidRPr="00880F04">
        <w:rPr>
          <w:color w:val="000000"/>
          <w:spacing w:val="218"/>
          <w:sz w:val="28"/>
        </w:rPr>
        <w:t xml:space="preserve"> </w:t>
      </w:r>
      <w:r w:rsidRPr="00880F04">
        <w:rPr>
          <w:color w:val="000000"/>
          <w:sz w:val="28"/>
        </w:rPr>
        <w:t>статьи</w:t>
      </w:r>
      <w:r w:rsidRPr="00880F04">
        <w:rPr>
          <w:color w:val="000000"/>
          <w:spacing w:val="217"/>
          <w:sz w:val="28"/>
        </w:rPr>
        <w:t xml:space="preserve"> </w:t>
      </w:r>
      <w:r w:rsidRPr="00880F04">
        <w:rPr>
          <w:color w:val="000000"/>
          <w:sz w:val="28"/>
        </w:rPr>
        <w:t>затрат</w:t>
      </w:r>
      <w:r w:rsidRPr="00880F04">
        <w:rPr>
          <w:color w:val="000000"/>
          <w:spacing w:val="215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предприятия</w:t>
      </w:r>
      <w:r w:rsidRPr="00880F04">
        <w:rPr>
          <w:color w:val="000000"/>
          <w:spacing w:val="229"/>
          <w:sz w:val="28"/>
        </w:rPr>
        <w:t xml:space="preserve"> </w:t>
      </w:r>
      <w:r w:rsidRPr="00880F04">
        <w:rPr>
          <w:color w:val="000000"/>
          <w:sz w:val="28"/>
        </w:rPr>
        <w:t>с</w:t>
      </w:r>
      <w:r w:rsidR="0056015A"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применением</w:t>
      </w:r>
      <w:r w:rsidRPr="00880F04">
        <w:rPr>
          <w:color w:val="000000"/>
          <w:spacing w:val="156"/>
          <w:sz w:val="28"/>
        </w:rPr>
        <w:t xml:space="preserve"> </w:t>
      </w:r>
      <w:r w:rsidRPr="00880F04">
        <w:rPr>
          <w:color w:val="000000"/>
          <w:sz w:val="28"/>
        </w:rPr>
        <w:t>индексов</w:t>
      </w:r>
      <w:r w:rsidRPr="00880F04">
        <w:rPr>
          <w:color w:val="000000"/>
          <w:spacing w:val="-2"/>
          <w:sz w:val="28"/>
        </w:rPr>
        <w:t>-</w:t>
      </w:r>
      <w:r w:rsidRPr="00880F04">
        <w:rPr>
          <w:color w:val="000000"/>
          <w:sz w:val="28"/>
        </w:rPr>
        <w:t>дефляторов</w:t>
      </w:r>
      <w:r w:rsidRPr="00880F04">
        <w:rPr>
          <w:color w:val="000000"/>
          <w:spacing w:val="153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МЭР</w:t>
      </w:r>
      <w:r w:rsidRPr="00880F04">
        <w:rPr>
          <w:color w:val="000000"/>
          <w:spacing w:val="154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Pr="00880F04">
        <w:rPr>
          <w:color w:val="000000"/>
          <w:spacing w:val="154"/>
          <w:sz w:val="28"/>
        </w:rPr>
        <w:t xml:space="preserve"> </w:t>
      </w:r>
      <w:r w:rsidRPr="00880F04">
        <w:rPr>
          <w:color w:val="000000"/>
          <w:sz w:val="28"/>
        </w:rPr>
        <w:t>с</w:t>
      </w:r>
      <w:r w:rsidRPr="00880F04">
        <w:rPr>
          <w:color w:val="000000"/>
          <w:spacing w:val="155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учетом</w:t>
      </w:r>
      <w:r w:rsidRPr="00880F04">
        <w:rPr>
          <w:color w:val="000000"/>
          <w:spacing w:val="157"/>
          <w:sz w:val="28"/>
        </w:rPr>
        <w:t xml:space="preserve"> </w:t>
      </w:r>
      <w:r w:rsidRPr="00880F04">
        <w:rPr>
          <w:color w:val="000000"/>
          <w:sz w:val="28"/>
        </w:rPr>
        <w:t>изменения</w:t>
      </w:r>
      <w:r w:rsidR="0056015A"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топливно</w:t>
      </w:r>
      <w:r w:rsidRPr="00880F04">
        <w:rPr>
          <w:color w:val="000000"/>
          <w:spacing w:val="-2"/>
          <w:sz w:val="28"/>
        </w:rPr>
        <w:t>-</w:t>
      </w:r>
      <w:r w:rsidRPr="00880F04">
        <w:rPr>
          <w:color w:val="000000"/>
          <w:sz w:val="28"/>
        </w:rPr>
        <w:t>энергетических</w:t>
      </w:r>
      <w:r w:rsidRPr="00880F04">
        <w:rPr>
          <w:color w:val="000000"/>
          <w:spacing w:val="30"/>
          <w:sz w:val="28"/>
        </w:rPr>
        <w:t xml:space="preserve"> </w:t>
      </w:r>
      <w:r w:rsidRPr="00880F04">
        <w:rPr>
          <w:color w:val="000000"/>
          <w:sz w:val="28"/>
        </w:rPr>
        <w:t>балансов,</w:t>
      </w:r>
      <w:r w:rsidRPr="00880F04">
        <w:rPr>
          <w:color w:val="000000"/>
          <w:spacing w:val="3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балансов</w:t>
      </w:r>
      <w:r w:rsidRPr="00880F04">
        <w:rPr>
          <w:color w:val="000000"/>
          <w:spacing w:val="34"/>
          <w:sz w:val="28"/>
        </w:rPr>
        <w:t xml:space="preserve"> </w:t>
      </w:r>
      <w:r w:rsidRPr="00880F04">
        <w:rPr>
          <w:color w:val="000000"/>
          <w:sz w:val="28"/>
        </w:rPr>
        <w:t>электроэнергии,</w:t>
      </w:r>
      <w:r w:rsidRPr="00880F04">
        <w:rPr>
          <w:color w:val="000000"/>
          <w:spacing w:val="3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воды</w:t>
      </w:r>
      <w:r w:rsidRPr="00880F04">
        <w:rPr>
          <w:color w:val="000000"/>
          <w:spacing w:val="35"/>
          <w:sz w:val="28"/>
        </w:rPr>
        <w:t xml:space="preserve"> </w:t>
      </w:r>
      <w:r w:rsidRPr="00880F04">
        <w:rPr>
          <w:color w:val="000000"/>
          <w:sz w:val="28"/>
        </w:rPr>
        <w:t>и</w:t>
      </w:r>
      <w:r w:rsidR="0056015A">
        <w:rPr>
          <w:color w:val="000000"/>
          <w:sz w:val="28"/>
        </w:rPr>
        <w:t xml:space="preserve"> </w:t>
      </w:r>
      <w:r w:rsidRPr="00880F04">
        <w:rPr>
          <w:color w:val="000000"/>
          <w:sz w:val="28"/>
        </w:rPr>
        <w:t>теплоносителя</w:t>
      </w:r>
      <w:r w:rsidRPr="00880F04">
        <w:rPr>
          <w:color w:val="000000"/>
          <w:spacing w:val="27"/>
          <w:sz w:val="28"/>
        </w:rPr>
        <w:t xml:space="preserve"> </w:t>
      </w:r>
      <w:r w:rsidRPr="00880F04">
        <w:rPr>
          <w:color w:val="000000"/>
          <w:sz w:val="28"/>
        </w:rPr>
        <w:t>в</w:t>
      </w:r>
      <w:r w:rsidRPr="00880F04">
        <w:rPr>
          <w:color w:val="000000"/>
          <w:spacing w:val="23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зависимости</w:t>
      </w:r>
      <w:r w:rsidRPr="00880F04">
        <w:rPr>
          <w:color w:val="000000"/>
          <w:spacing w:val="25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от</w:t>
      </w:r>
      <w:r w:rsidRPr="00880F04">
        <w:rPr>
          <w:color w:val="000000"/>
          <w:spacing w:val="24"/>
          <w:sz w:val="28"/>
        </w:rPr>
        <w:t xml:space="preserve"> </w:t>
      </w:r>
      <w:r w:rsidRPr="00880F04">
        <w:rPr>
          <w:color w:val="000000"/>
          <w:sz w:val="28"/>
        </w:rPr>
        <w:t>планируемых</w:t>
      </w:r>
      <w:r w:rsidRPr="00880F04">
        <w:rPr>
          <w:color w:val="000000"/>
          <w:spacing w:val="20"/>
          <w:sz w:val="28"/>
        </w:rPr>
        <w:t xml:space="preserve"> </w:t>
      </w:r>
      <w:r w:rsidRPr="00880F04">
        <w:rPr>
          <w:color w:val="000000"/>
          <w:sz w:val="28"/>
        </w:rPr>
        <w:t>к</w:t>
      </w:r>
      <w:r w:rsidRPr="00880F04">
        <w:rPr>
          <w:color w:val="000000"/>
          <w:spacing w:val="24"/>
          <w:sz w:val="28"/>
        </w:rPr>
        <w:t xml:space="preserve"> </w:t>
      </w:r>
      <w:r w:rsidRPr="00880F04">
        <w:rPr>
          <w:color w:val="000000"/>
          <w:sz w:val="28"/>
        </w:rPr>
        <w:t>реализации</w:t>
      </w:r>
      <w:r w:rsidRPr="00880F04">
        <w:rPr>
          <w:color w:val="000000"/>
          <w:spacing w:val="25"/>
          <w:sz w:val="28"/>
        </w:rPr>
        <w:t xml:space="preserve"> </w:t>
      </w:r>
      <w:r w:rsidRPr="00880F04">
        <w:rPr>
          <w:color w:val="000000"/>
          <w:sz w:val="28"/>
        </w:rPr>
        <w:t>проектов</w:t>
      </w:r>
      <w:r w:rsidR="0056015A">
        <w:rPr>
          <w:color w:val="000000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схемы</w:t>
      </w:r>
      <w:r w:rsidRPr="00880F04">
        <w:rPr>
          <w:color w:val="000000"/>
          <w:spacing w:val="2"/>
          <w:sz w:val="28"/>
        </w:rPr>
        <w:t xml:space="preserve"> </w:t>
      </w:r>
      <w:r w:rsidRPr="00880F04">
        <w:rPr>
          <w:color w:val="000000"/>
          <w:sz w:val="28"/>
        </w:rPr>
        <w:t>теплоснабжения.</w:t>
      </w:r>
    </w:p>
    <w:p w:rsidR="0056015A" w:rsidRPr="00880F04" w:rsidRDefault="0056015A" w:rsidP="0056015A">
      <w:pPr>
        <w:widowControl w:val="0"/>
        <w:autoSpaceDE w:val="0"/>
        <w:autoSpaceDN w:val="0"/>
        <w:spacing w:line="308" w:lineRule="exact"/>
        <w:ind w:firstLine="708"/>
        <w:jc w:val="both"/>
        <w:rPr>
          <w:color w:val="000000"/>
          <w:sz w:val="28"/>
        </w:rPr>
      </w:pPr>
      <w:r w:rsidRPr="00880F04">
        <w:rPr>
          <w:color w:val="000000"/>
          <w:spacing w:val="-5"/>
          <w:sz w:val="28"/>
        </w:rPr>
        <w:t>По</w:t>
      </w:r>
      <w:r w:rsidRPr="00880F04">
        <w:rPr>
          <w:color w:val="000000"/>
          <w:spacing w:val="11"/>
          <w:sz w:val="28"/>
        </w:rPr>
        <w:t xml:space="preserve"> </w:t>
      </w:r>
      <w:r w:rsidRPr="00880F04">
        <w:rPr>
          <w:color w:val="000000"/>
          <w:sz w:val="28"/>
        </w:rPr>
        <w:t>результатам</w:t>
      </w:r>
      <w:r w:rsidRPr="00880F04">
        <w:rPr>
          <w:color w:val="000000"/>
          <w:spacing w:val="1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моделирования</w:t>
      </w:r>
      <w:r w:rsidRPr="00880F04">
        <w:rPr>
          <w:color w:val="000000"/>
          <w:spacing w:val="12"/>
          <w:sz w:val="28"/>
        </w:rPr>
        <w:t xml:space="preserve"> </w:t>
      </w:r>
      <w:r w:rsidRPr="00880F04">
        <w:rPr>
          <w:color w:val="000000"/>
          <w:sz w:val="28"/>
        </w:rPr>
        <w:t>установлена</w:t>
      </w:r>
      <w:r w:rsidRPr="00880F04">
        <w:rPr>
          <w:color w:val="000000"/>
          <w:spacing w:val="17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перспективная</w:t>
      </w:r>
      <w:r w:rsidRPr="00880F04">
        <w:rPr>
          <w:color w:val="000000"/>
          <w:spacing w:val="1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цена</w:t>
      </w:r>
      <w:r>
        <w:rPr>
          <w:color w:val="000000"/>
          <w:spacing w:val="-1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на</w:t>
      </w:r>
      <w:r w:rsidRPr="00880F04">
        <w:rPr>
          <w:color w:val="000000"/>
          <w:spacing w:val="204"/>
          <w:sz w:val="28"/>
        </w:rPr>
        <w:t xml:space="preserve"> </w:t>
      </w:r>
      <w:r w:rsidRPr="00880F04">
        <w:rPr>
          <w:color w:val="000000"/>
          <w:spacing w:val="-1"/>
          <w:sz w:val="28"/>
        </w:rPr>
        <w:t>тепловую</w:t>
      </w:r>
      <w:r w:rsidRPr="00880F04">
        <w:rPr>
          <w:color w:val="000000"/>
          <w:spacing w:val="202"/>
          <w:sz w:val="28"/>
        </w:rPr>
        <w:t xml:space="preserve"> </w:t>
      </w:r>
      <w:r w:rsidRPr="00880F04">
        <w:rPr>
          <w:color w:val="000000"/>
          <w:sz w:val="28"/>
        </w:rPr>
        <w:t>энергию</w:t>
      </w:r>
      <w:r w:rsidRPr="00880F04">
        <w:rPr>
          <w:color w:val="000000"/>
          <w:spacing w:val="200"/>
          <w:sz w:val="28"/>
        </w:rPr>
        <w:t xml:space="preserve"> </w:t>
      </w:r>
      <w:r w:rsidRPr="00880F04">
        <w:rPr>
          <w:color w:val="000000"/>
          <w:sz w:val="28"/>
        </w:rPr>
        <w:t>с</w:t>
      </w:r>
      <w:r w:rsidRPr="00880F04">
        <w:rPr>
          <w:color w:val="000000"/>
          <w:spacing w:val="204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учетом</w:t>
      </w:r>
      <w:r w:rsidRPr="00880F04">
        <w:rPr>
          <w:color w:val="000000"/>
          <w:spacing w:val="206"/>
          <w:sz w:val="28"/>
        </w:rPr>
        <w:t xml:space="preserve"> </w:t>
      </w:r>
      <w:r w:rsidRPr="00880F04">
        <w:rPr>
          <w:color w:val="000000"/>
          <w:sz w:val="28"/>
        </w:rPr>
        <w:t>реализации</w:t>
      </w:r>
      <w:r w:rsidRPr="00880F04">
        <w:rPr>
          <w:color w:val="000000"/>
          <w:spacing w:val="202"/>
          <w:sz w:val="28"/>
        </w:rPr>
        <w:t xml:space="preserve"> </w:t>
      </w:r>
      <w:r w:rsidRPr="00880F04">
        <w:rPr>
          <w:color w:val="000000"/>
          <w:sz w:val="28"/>
        </w:rPr>
        <w:t>проектов</w:t>
      </w:r>
      <w:r w:rsidRPr="00880F04">
        <w:rPr>
          <w:color w:val="000000"/>
          <w:spacing w:val="201"/>
          <w:sz w:val="28"/>
        </w:rPr>
        <w:t xml:space="preserve"> </w:t>
      </w:r>
      <w:r w:rsidRPr="00880F04">
        <w:rPr>
          <w:color w:val="000000"/>
          <w:sz w:val="28"/>
        </w:rPr>
        <w:t>схемы</w:t>
      </w:r>
      <w:r>
        <w:rPr>
          <w:color w:val="000000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теплоснабжения.</w:t>
      </w:r>
    </w:p>
    <w:p w:rsidR="000E6282" w:rsidRDefault="0056015A" w:rsidP="000E6282">
      <w:pPr>
        <w:widowControl w:val="0"/>
        <w:autoSpaceDE w:val="0"/>
        <w:autoSpaceDN w:val="0"/>
        <w:spacing w:line="308" w:lineRule="exact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В показателях «</w:t>
      </w:r>
      <w:r w:rsidRPr="00880F04">
        <w:rPr>
          <w:color w:val="000000"/>
          <w:spacing w:val="-2"/>
          <w:sz w:val="28"/>
        </w:rPr>
        <w:t>Производственная</w:t>
      </w:r>
      <w:r w:rsidRPr="00880F04">
        <w:rPr>
          <w:color w:val="000000"/>
          <w:spacing w:val="16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деятельность</w:t>
      </w:r>
      <w:r>
        <w:rPr>
          <w:color w:val="000000"/>
          <w:spacing w:val="-2"/>
          <w:sz w:val="28"/>
        </w:rPr>
        <w:t>», «</w:t>
      </w:r>
      <w:r w:rsidRPr="00880F04">
        <w:rPr>
          <w:color w:val="000000"/>
          <w:spacing w:val="-2"/>
          <w:sz w:val="28"/>
        </w:rPr>
        <w:t>Инвестиционная</w:t>
      </w:r>
      <w:r>
        <w:rPr>
          <w:color w:val="000000"/>
          <w:spacing w:val="-2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деятельность</w:t>
      </w:r>
      <w:r>
        <w:rPr>
          <w:color w:val="000000"/>
          <w:spacing w:val="-2"/>
          <w:sz w:val="28"/>
        </w:rPr>
        <w:t>», «</w:t>
      </w:r>
      <w:r w:rsidRPr="00880F04">
        <w:rPr>
          <w:color w:val="000000"/>
          <w:spacing w:val="-1"/>
          <w:sz w:val="28"/>
        </w:rPr>
        <w:t>Финансовая</w:t>
      </w:r>
      <w:r w:rsidRPr="00880F04">
        <w:rPr>
          <w:color w:val="000000"/>
          <w:spacing w:val="-9"/>
          <w:sz w:val="28"/>
        </w:rPr>
        <w:t xml:space="preserve"> </w:t>
      </w:r>
      <w:r w:rsidRPr="00880F04">
        <w:rPr>
          <w:color w:val="000000"/>
          <w:spacing w:val="-2"/>
          <w:sz w:val="28"/>
        </w:rPr>
        <w:t>деятельность</w:t>
      </w:r>
      <w:r w:rsidR="000E6282">
        <w:rPr>
          <w:color w:val="000000"/>
          <w:spacing w:val="-2"/>
          <w:sz w:val="28"/>
        </w:rPr>
        <w:t>»</w:t>
      </w:r>
      <w:r w:rsidR="000E6282" w:rsidRPr="000E6282">
        <w:rPr>
          <w:color w:val="000000"/>
          <w:spacing w:val="-1"/>
          <w:sz w:val="28"/>
        </w:rPr>
        <w:t xml:space="preserve"> </w:t>
      </w:r>
      <w:r w:rsidR="000E6282" w:rsidRPr="00880F04">
        <w:rPr>
          <w:color w:val="000000"/>
          <w:spacing w:val="-1"/>
          <w:sz w:val="28"/>
        </w:rPr>
        <w:t>сформированы</w:t>
      </w:r>
      <w:r w:rsidR="000E6282" w:rsidRPr="00880F04">
        <w:rPr>
          <w:color w:val="000000"/>
          <w:spacing w:val="337"/>
          <w:sz w:val="28"/>
        </w:rPr>
        <w:t xml:space="preserve"> </w:t>
      </w:r>
      <w:r w:rsidR="000E6282" w:rsidRPr="00880F04">
        <w:rPr>
          <w:color w:val="000000"/>
          <w:sz w:val="28"/>
        </w:rPr>
        <w:t>потоки</w:t>
      </w:r>
      <w:r w:rsidR="000E6282" w:rsidRPr="00880F04">
        <w:rPr>
          <w:color w:val="000000"/>
          <w:spacing w:val="337"/>
          <w:sz w:val="28"/>
        </w:rPr>
        <w:t xml:space="preserve"> </w:t>
      </w:r>
      <w:r w:rsidR="000E6282" w:rsidRPr="00880F04">
        <w:rPr>
          <w:color w:val="000000"/>
          <w:sz w:val="28"/>
        </w:rPr>
        <w:t>денежных</w:t>
      </w:r>
      <w:r w:rsidR="000E6282" w:rsidRPr="00880F04">
        <w:rPr>
          <w:color w:val="000000"/>
          <w:spacing w:val="337"/>
          <w:sz w:val="28"/>
        </w:rPr>
        <w:t xml:space="preserve"> </w:t>
      </w:r>
      <w:r w:rsidR="000E6282" w:rsidRPr="00880F04">
        <w:rPr>
          <w:color w:val="000000"/>
          <w:spacing w:val="-1"/>
          <w:sz w:val="28"/>
        </w:rPr>
        <w:t>средств,</w:t>
      </w:r>
      <w:r w:rsidR="000E6282" w:rsidRPr="00880F04">
        <w:rPr>
          <w:color w:val="000000"/>
          <w:spacing w:val="340"/>
          <w:sz w:val="28"/>
        </w:rPr>
        <w:t xml:space="preserve"> </w:t>
      </w:r>
      <w:r w:rsidR="000E6282" w:rsidRPr="00880F04">
        <w:rPr>
          <w:color w:val="000000"/>
          <w:sz w:val="28"/>
        </w:rPr>
        <w:t>обеспечивающих</w:t>
      </w:r>
      <w:r w:rsidR="000E6282">
        <w:rPr>
          <w:color w:val="000000"/>
          <w:sz w:val="28"/>
        </w:rPr>
        <w:t xml:space="preserve"> </w:t>
      </w:r>
      <w:r w:rsidR="000E6282" w:rsidRPr="00880F04">
        <w:rPr>
          <w:color w:val="000000"/>
          <w:sz w:val="28"/>
        </w:rPr>
        <w:t>безубыточное</w:t>
      </w:r>
      <w:r w:rsidR="000E6282" w:rsidRPr="00880F04">
        <w:rPr>
          <w:color w:val="000000"/>
          <w:spacing w:val="69"/>
          <w:sz w:val="28"/>
        </w:rPr>
        <w:t xml:space="preserve"> </w:t>
      </w:r>
      <w:r w:rsidR="000E6282" w:rsidRPr="00880F04">
        <w:rPr>
          <w:color w:val="000000"/>
          <w:sz w:val="28"/>
        </w:rPr>
        <w:t>функционирование</w:t>
      </w:r>
      <w:r w:rsidR="000E6282" w:rsidRPr="00880F04">
        <w:rPr>
          <w:color w:val="000000"/>
          <w:spacing w:val="69"/>
          <w:sz w:val="28"/>
        </w:rPr>
        <w:t xml:space="preserve"> </w:t>
      </w:r>
      <w:r w:rsidR="000E6282" w:rsidRPr="00880F04">
        <w:rPr>
          <w:color w:val="000000"/>
          <w:sz w:val="28"/>
        </w:rPr>
        <w:t>теплоснабжающего</w:t>
      </w:r>
      <w:r w:rsidR="000E6282" w:rsidRPr="00880F04">
        <w:rPr>
          <w:color w:val="000000"/>
          <w:spacing w:val="68"/>
          <w:sz w:val="28"/>
        </w:rPr>
        <w:t xml:space="preserve"> </w:t>
      </w:r>
      <w:r w:rsidR="000E6282" w:rsidRPr="00880F04">
        <w:rPr>
          <w:color w:val="000000"/>
          <w:spacing w:val="-1"/>
          <w:sz w:val="28"/>
        </w:rPr>
        <w:t>предприятия</w:t>
      </w:r>
      <w:r w:rsidR="000E6282" w:rsidRPr="00880F04">
        <w:rPr>
          <w:color w:val="000000"/>
          <w:spacing w:val="70"/>
          <w:sz w:val="28"/>
        </w:rPr>
        <w:t xml:space="preserve"> </w:t>
      </w:r>
      <w:r w:rsidR="000E6282" w:rsidRPr="00880F04">
        <w:rPr>
          <w:color w:val="000000"/>
          <w:sz w:val="28"/>
        </w:rPr>
        <w:t>с</w:t>
      </w:r>
      <w:r w:rsidR="000E6282">
        <w:rPr>
          <w:color w:val="000000"/>
          <w:sz w:val="28"/>
        </w:rPr>
        <w:t xml:space="preserve"> </w:t>
      </w:r>
      <w:r w:rsidR="000E6282" w:rsidRPr="00880F04">
        <w:rPr>
          <w:color w:val="000000"/>
          <w:spacing w:val="-1"/>
          <w:sz w:val="28"/>
        </w:rPr>
        <w:t>учетом</w:t>
      </w:r>
      <w:r w:rsidR="000E6282" w:rsidRPr="00880F04">
        <w:rPr>
          <w:color w:val="000000"/>
          <w:spacing w:val="94"/>
          <w:sz w:val="28"/>
        </w:rPr>
        <w:t xml:space="preserve"> </w:t>
      </w:r>
      <w:r w:rsidR="000E6282" w:rsidRPr="00880F04">
        <w:rPr>
          <w:color w:val="000000"/>
          <w:sz w:val="28"/>
        </w:rPr>
        <w:t>реализации</w:t>
      </w:r>
      <w:r w:rsidR="000E6282" w:rsidRPr="00880F04">
        <w:rPr>
          <w:color w:val="000000"/>
          <w:spacing w:val="92"/>
          <w:sz w:val="28"/>
        </w:rPr>
        <w:t xml:space="preserve"> </w:t>
      </w:r>
      <w:r w:rsidR="000E6282" w:rsidRPr="00880F04">
        <w:rPr>
          <w:color w:val="000000"/>
          <w:sz w:val="28"/>
        </w:rPr>
        <w:t>проектов</w:t>
      </w:r>
      <w:r w:rsidR="000E6282" w:rsidRPr="00880F04">
        <w:rPr>
          <w:color w:val="000000"/>
          <w:spacing w:val="91"/>
          <w:sz w:val="28"/>
        </w:rPr>
        <w:t xml:space="preserve"> </w:t>
      </w:r>
      <w:r w:rsidR="000E6282" w:rsidRPr="00880F04">
        <w:rPr>
          <w:color w:val="000000"/>
          <w:sz w:val="28"/>
        </w:rPr>
        <w:t>схемы</w:t>
      </w:r>
      <w:r w:rsidR="000E6282" w:rsidRPr="00880F04">
        <w:rPr>
          <w:color w:val="000000"/>
          <w:spacing w:val="92"/>
          <w:sz w:val="28"/>
        </w:rPr>
        <w:t xml:space="preserve"> </w:t>
      </w:r>
      <w:r w:rsidR="000E6282" w:rsidRPr="00880F04">
        <w:rPr>
          <w:color w:val="000000"/>
          <w:spacing w:val="-1"/>
          <w:sz w:val="28"/>
        </w:rPr>
        <w:t>теплоснабжения</w:t>
      </w:r>
      <w:r w:rsidR="000E6282" w:rsidRPr="00880F04">
        <w:rPr>
          <w:color w:val="000000"/>
          <w:spacing w:val="94"/>
          <w:sz w:val="28"/>
        </w:rPr>
        <w:t xml:space="preserve"> </w:t>
      </w:r>
      <w:r w:rsidR="000E6282" w:rsidRPr="00880F04">
        <w:rPr>
          <w:color w:val="000000"/>
          <w:sz w:val="28"/>
        </w:rPr>
        <w:t>и</w:t>
      </w:r>
      <w:r w:rsidR="000E6282" w:rsidRPr="00880F04">
        <w:rPr>
          <w:color w:val="000000"/>
          <w:spacing w:val="92"/>
          <w:sz w:val="28"/>
        </w:rPr>
        <w:t xml:space="preserve"> </w:t>
      </w:r>
      <w:r w:rsidR="000E6282" w:rsidRPr="00880F04">
        <w:rPr>
          <w:color w:val="000000"/>
          <w:sz w:val="28"/>
        </w:rPr>
        <w:t>источников</w:t>
      </w:r>
      <w:r w:rsidR="000E6282">
        <w:rPr>
          <w:color w:val="000000"/>
          <w:sz w:val="28"/>
        </w:rPr>
        <w:t xml:space="preserve"> </w:t>
      </w:r>
      <w:r w:rsidR="000E6282" w:rsidRPr="00880F04">
        <w:rPr>
          <w:color w:val="000000"/>
          <w:spacing w:val="-1"/>
          <w:sz w:val="28"/>
        </w:rPr>
        <w:t>покрытия</w:t>
      </w:r>
      <w:r w:rsidR="000E6282" w:rsidRPr="00880F04">
        <w:rPr>
          <w:color w:val="000000"/>
          <w:spacing w:val="3"/>
          <w:sz w:val="28"/>
        </w:rPr>
        <w:t xml:space="preserve"> </w:t>
      </w:r>
      <w:r w:rsidR="000E6282" w:rsidRPr="00880F04">
        <w:rPr>
          <w:color w:val="000000"/>
          <w:sz w:val="28"/>
        </w:rPr>
        <w:t>финансовых</w:t>
      </w:r>
      <w:r w:rsidR="000E6282" w:rsidRPr="00880F04">
        <w:rPr>
          <w:color w:val="000000"/>
          <w:spacing w:val="-4"/>
          <w:sz w:val="28"/>
        </w:rPr>
        <w:t xml:space="preserve"> </w:t>
      </w:r>
      <w:r w:rsidR="000E6282" w:rsidRPr="00880F04">
        <w:rPr>
          <w:color w:val="000000"/>
          <w:sz w:val="28"/>
        </w:rPr>
        <w:t>потребностей</w:t>
      </w:r>
      <w:r w:rsidR="000E6282" w:rsidRPr="00880F04">
        <w:rPr>
          <w:color w:val="000000"/>
          <w:spacing w:val="1"/>
          <w:sz w:val="28"/>
        </w:rPr>
        <w:t xml:space="preserve"> </w:t>
      </w:r>
      <w:r w:rsidR="000E6282" w:rsidRPr="00880F04">
        <w:rPr>
          <w:color w:val="000000"/>
          <w:sz w:val="28"/>
        </w:rPr>
        <w:t>для</w:t>
      </w:r>
      <w:r w:rsidR="000E6282" w:rsidRPr="00880F04">
        <w:rPr>
          <w:color w:val="000000"/>
          <w:spacing w:val="7"/>
          <w:sz w:val="28"/>
        </w:rPr>
        <w:t xml:space="preserve"> </w:t>
      </w:r>
      <w:r w:rsidR="000E6282" w:rsidRPr="00880F04">
        <w:rPr>
          <w:color w:val="000000"/>
          <w:spacing w:val="-1"/>
          <w:sz w:val="28"/>
        </w:rPr>
        <w:t>их</w:t>
      </w:r>
      <w:r w:rsidR="000E6282" w:rsidRPr="00880F04">
        <w:rPr>
          <w:color w:val="000000"/>
          <w:spacing w:val="-3"/>
          <w:sz w:val="28"/>
        </w:rPr>
        <w:t xml:space="preserve"> </w:t>
      </w:r>
      <w:r w:rsidR="000E6282" w:rsidRPr="00880F04">
        <w:rPr>
          <w:color w:val="000000"/>
          <w:sz w:val="28"/>
        </w:rPr>
        <w:t>реализации.</w:t>
      </w:r>
    </w:p>
    <w:p w:rsidR="00376613" w:rsidRDefault="00376613" w:rsidP="00376613">
      <w:pPr>
        <w:widowControl w:val="0"/>
        <w:autoSpaceDE w:val="0"/>
        <w:autoSpaceDN w:val="0"/>
        <w:spacing w:line="308" w:lineRule="exact"/>
        <w:ind w:firstLine="708"/>
        <w:jc w:val="center"/>
        <w:rPr>
          <w:color w:val="000000"/>
          <w:sz w:val="28"/>
        </w:rPr>
      </w:pPr>
    </w:p>
    <w:p w:rsidR="00B75E3D" w:rsidRPr="00B75E3D" w:rsidRDefault="00B75E3D" w:rsidP="00B75E3D">
      <w:pPr>
        <w:widowControl w:val="0"/>
        <w:autoSpaceDE w:val="0"/>
        <w:autoSpaceDN w:val="0"/>
        <w:spacing w:line="308" w:lineRule="exact"/>
        <w:ind w:firstLine="708"/>
        <w:rPr>
          <w:color w:val="000000"/>
          <w:sz w:val="28"/>
        </w:rPr>
      </w:pPr>
      <w:r w:rsidRPr="00B75E3D">
        <w:rPr>
          <w:color w:val="000000"/>
          <w:sz w:val="28"/>
        </w:rPr>
        <w:t>Планируемый расчет тарифа методом индексации на тепловую энергию</w:t>
      </w:r>
    </w:p>
    <w:p w:rsidR="00376613" w:rsidRPr="00880F04" w:rsidRDefault="00376613" w:rsidP="00376613">
      <w:pPr>
        <w:widowControl w:val="0"/>
        <w:autoSpaceDE w:val="0"/>
        <w:autoSpaceDN w:val="0"/>
        <w:spacing w:line="308" w:lineRule="exact"/>
        <w:ind w:firstLine="708"/>
        <w:jc w:val="center"/>
        <w:rPr>
          <w:color w:val="000000"/>
          <w:sz w:val="28"/>
        </w:rPr>
      </w:pPr>
    </w:p>
    <w:p w:rsidR="0056015A" w:rsidRPr="004142DE" w:rsidRDefault="004142DE" w:rsidP="004142DE">
      <w:pPr>
        <w:widowControl w:val="0"/>
        <w:autoSpaceDE w:val="0"/>
        <w:autoSpaceDN w:val="0"/>
        <w:jc w:val="right"/>
        <w:rPr>
          <w:color w:val="000000"/>
          <w:sz w:val="22"/>
        </w:rPr>
      </w:pPr>
      <w:r>
        <w:rPr>
          <w:color w:val="000000"/>
          <w:sz w:val="22"/>
        </w:rPr>
        <w:t>тыс. руб.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57"/>
        <w:gridCol w:w="5250"/>
        <w:gridCol w:w="1559"/>
        <w:gridCol w:w="2263"/>
      </w:tblGrid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F2D0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F2D09">
              <w:rPr>
                <w:b/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F2D09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2263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Предложение экспертной группы с 1 июля корректировка 2027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before="10"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Выработано</w:t>
            </w:r>
            <w:r w:rsidRPr="00FF2D09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 xml:space="preserve">тепловой </w:t>
            </w:r>
            <w:r w:rsidRPr="00FF2D09">
              <w:rPr>
                <w:color w:val="000000"/>
                <w:sz w:val="22"/>
                <w:szCs w:val="22"/>
              </w:rPr>
              <w:t>энергии</w:t>
            </w:r>
            <w:r w:rsidRPr="00FF2D09"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1"/>
                <w:sz w:val="22"/>
                <w:szCs w:val="22"/>
              </w:rPr>
              <w:t>всего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Гкал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21,447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Отпущено</w:t>
            </w:r>
            <w:r w:rsidRPr="00FF2D09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 xml:space="preserve">тепловой </w:t>
            </w:r>
            <w:r w:rsidRPr="00FF2D09">
              <w:rPr>
                <w:color w:val="000000"/>
                <w:sz w:val="22"/>
                <w:szCs w:val="22"/>
              </w:rPr>
              <w:t>энергии</w:t>
            </w:r>
            <w:r w:rsidRPr="00FF2D09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z w:val="22"/>
                <w:szCs w:val="22"/>
              </w:rPr>
              <w:t>в</w:t>
            </w:r>
            <w:r w:rsidRPr="00FF2D09"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8"/>
                <w:sz w:val="22"/>
                <w:szCs w:val="22"/>
              </w:rPr>
              <w:t>сеть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Гкал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18,984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before="39"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pacing w:val="-1"/>
                <w:sz w:val="22"/>
                <w:szCs w:val="22"/>
              </w:rPr>
              <w:t>Покупка</w:t>
            </w:r>
            <w:r w:rsidRPr="00FF2D09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>тепловой энергии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Гкал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pacing w:val="-1"/>
                <w:sz w:val="22"/>
                <w:szCs w:val="22"/>
              </w:rPr>
              <w:t>Потери</w:t>
            </w:r>
            <w:r w:rsidRPr="00FF2D09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z w:val="22"/>
                <w:szCs w:val="22"/>
              </w:rPr>
              <w:t>в</w:t>
            </w:r>
            <w:r w:rsidRPr="00FF2D09"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>сетях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Гкал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2,463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то</w:t>
            </w:r>
            <w:r w:rsidRPr="00FF2D09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6"/>
                <w:sz w:val="22"/>
                <w:szCs w:val="22"/>
              </w:rPr>
              <w:t>же</w:t>
            </w:r>
            <w:r>
              <w:rPr>
                <w:color w:val="000000"/>
                <w:spacing w:val="6"/>
                <w:sz w:val="22"/>
                <w:szCs w:val="22"/>
              </w:rPr>
              <w:t>,</w:t>
            </w:r>
            <w:r w:rsidRPr="00FF2D09">
              <w:rPr>
                <w:color w:val="000000"/>
                <w:spacing w:val="-15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z w:val="22"/>
                <w:szCs w:val="22"/>
              </w:rPr>
              <w:t>в</w:t>
            </w:r>
            <w:r w:rsidRPr="00FF2D09">
              <w:rPr>
                <w:color w:val="000000"/>
                <w:spacing w:val="9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11,5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Операционные (подконтрольные) расходы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12396,71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before="35" w:line="244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Неподконтрольные расходы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3060,13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before="29"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Отчисления</w:t>
            </w:r>
            <w:r w:rsidRPr="00FF2D09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7"/>
                <w:sz w:val="22"/>
                <w:szCs w:val="22"/>
              </w:rPr>
              <w:t xml:space="preserve">на </w:t>
            </w:r>
            <w:r w:rsidRPr="00FF2D09">
              <w:rPr>
                <w:color w:val="000000"/>
                <w:spacing w:val="1"/>
                <w:sz w:val="22"/>
                <w:szCs w:val="22"/>
              </w:rPr>
              <w:t>социальные</w:t>
            </w:r>
            <w:r w:rsidRPr="00FF2D09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5"/>
                <w:sz w:val="22"/>
                <w:szCs w:val="22"/>
              </w:rPr>
              <w:t>нужды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3028,51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before="35" w:line="244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Амортизация</w:t>
            </w:r>
            <w:r w:rsidRPr="00FF2D09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3"/>
                <w:sz w:val="22"/>
                <w:szCs w:val="22"/>
              </w:rPr>
              <w:t xml:space="preserve">основных 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>средств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pacing w:val="-2"/>
                <w:sz w:val="22"/>
                <w:szCs w:val="22"/>
              </w:rPr>
              <w:t>Аренда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before="19"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Расходы на уплату налогов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31,61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Расходы</w:t>
            </w:r>
            <w:r w:rsidRPr="00FF2D09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>на электроэнергию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4612,98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Расходы</w:t>
            </w:r>
            <w:r w:rsidRPr="00FF2D09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3"/>
                <w:sz w:val="22"/>
                <w:szCs w:val="22"/>
              </w:rPr>
              <w:t>на</w:t>
            </w:r>
            <w:r w:rsidRPr="00FF2D09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3"/>
                <w:sz w:val="22"/>
                <w:szCs w:val="22"/>
              </w:rPr>
              <w:t>холодную воду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340,29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Расходы</w:t>
            </w:r>
            <w:r w:rsidRPr="00FF2D09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3"/>
                <w:sz w:val="22"/>
                <w:szCs w:val="22"/>
              </w:rPr>
              <w:t>на</w:t>
            </w:r>
            <w:r w:rsidRPr="00FF2D09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>топливо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33667,80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Расходы на тепловую энергию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</w:t>
            </w:r>
            <w:r w:rsidRPr="00FF2D09">
              <w:rPr>
                <w:color w:val="000000"/>
                <w:sz w:val="22"/>
                <w:szCs w:val="22"/>
              </w:rPr>
              <w:t xml:space="preserve">го </w:t>
            </w:r>
            <w:r w:rsidRPr="00FF2D09">
              <w:rPr>
                <w:color w:val="000000"/>
                <w:spacing w:val="-3"/>
                <w:sz w:val="22"/>
                <w:szCs w:val="22"/>
              </w:rPr>
              <w:t>НВВ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54077,92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pacing w:val="-1"/>
                <w:sz w:val="22"/>
                <w:szCs w:val="22"/>
              </w:rPr>
              <w:t>Протяженность</w:t>
            </w:r>
            <w:r w:rsidRPr="00FF2D09"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1"/>
                <w:sz w:val="22"/>
                <w:szCs w:val="22"/>
              </w:rPr>
              <w:t>сетей</w:t>
            </w:r>
            <w:r w:rsidRPr="00FF2D09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z w:val="22"/>
                <w:szCs w:val="22"/>
              </w:rPr>
              <w:t>в 2</w:t>
            </w:r>
            <w:r w:rsidRPr="00FF2D09">
              <w:rPr>
                <w:color w:val="000000"/>
                <w:spacing w:val="-1"/>
                <w:sz w:val="22"/>
                <w:szCs w:val="22"/>
              </w:rPr>
              <w:t>-</w:t>
            </w:r>
            <w:r w:rsidRPr="00FF2D09">
              <w:rPr>
                <w:color w:val="000000"/>
                <w:sz w:val="22"/>
                <w:szCs w:val="22"/>
              </w:rPr>
              <w:t>х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1"/>
                <w:sz w:val="22"/>
                <w:szCs w:val="22"/>
              </w:rPr>
              <w:t>трубном</w:t>
            </w:r>
            <w:r w:rsidRPr="00FF2D09">
              <w:rPr>
                <w:color w:val="000000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2"/>
                <w:sz w:val="22"/>
                <w:szCs w:val="22"/>
              </w:rPr>
              <w:t>исполнении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км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12,77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Полезный</w:t>
            </w:r>
            <w:r w:rsidRPr="00FF2D09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FF2D09">
              <w:rPr>
                <w:color w:val="000000"/>
                <w:spacing w:val="-3"/>
                <w:sz w:val="22"/>
                <w:szCs w:val="22"/>
              </w:rPr>
              <w:t>отпуск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Тыс. Гкал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18,580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Тариф на тепловую энергию, без НДС ( на 2027 г.)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2910</w:t>
            </w:r>
          </w:p>
        </w:tc>
      </w:tr>
      <w:tr w:rsidR="00B75E3D" w:rsidRPr="00FF2D09" w:rsidTr="00B75E3D">
        <w:tc>
          <w:tcPr>
            <w:tcW w:w="557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5250" w:type="dxa"/>
          </w:tcPr>
          <w:p w:rsidR="00B75E3D" w:rsidRPr="00FF2D09" w:rsidRDefault="00B75E3D" w:rsidP="00B75E3D">
            <w:pPr>
              <w:widowControl w:val="0"/>
              <w:autoSpaceDE w:val="0"/>
              <w:autoSpaceDN w:val="0"/>
              <w:spacing w:line="245" w:lineRule="exact"/>
              <w:rPr>
                <w:color w:val="000000"/>
                <w:spacing w:val="-1"/>
                <w:sz w:val="22"/>
                <w:szCs w:val="22"/>
              </w:rPr>
            </w:pPr>
            <w:r w:rsidRPr="00FF2D09">
              <w:rPr>
                <w:color w:val="000000"/>
                <w:spacing w:val="-5"/>
                <w:sz w:val="22"/>
                <w:szCs w:val="22"/>
              </w:rPr>
              <w:t>Тариф на тепловую энергию, с учетом НДС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(на 2027 г.)</w:t>
            </w:r>
          </w:p>
        </w:tc>
        <w:tc>
          <w:tcPr>
            <w:tcW w:w="1559" w:type="dxa"/>
          </w:tcPr>
          <w:p w:rsidR="00B75E3D" w:rsidRPr="00FF2D09" w:rsidRDefault="00B75E3D" w:rsidP="00B75E3D">
            <w:pPr>
              <w:jc w:val="center"/>
              <w:rPr>
                <w:sz w:val="22"/>
                <w:szCs w:val="22"/>
              </w:rPr>
            </w:pPr>
            <w:r w:rsidRPr="00FF2D09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263" w:type="dxa"/>
          </w:tcPr>
          <w:p w:rsidR="00B75E3D" w:rsidRPr="008838A0" w:rsidRDefault="00B75E3D" w:rsidP="00B75E3D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8838A0">
              <w:rPr>
                <w:color w:val="000000"/>
                <w:sz w:val="22"/>
                <w:szCs w:val="22"/>
              </w:rPr>
              <w:t>3056,01</w:t>
            </w:r>
          </w:p>
        </w:tc>
      </w:tr>
    </w:tbl>
    <w:p w:rsidR="0056015A" w:rsidRDefault="0056015A" w:rsidP="007C5440">
      <w:pPr>
        <w:widowControl w:val="0"/>
        <w:autoSpaceDE w:val="0"/>
        <w:autoSpaceDN w:val="0"/>
        <w:spacing w:before="61" w:line="308" w:lineRule="exact"/>
        <w:jc w:val="both"/>
        <w:rPr>
          <w:color w:val="000000"/>
          <w:sz w:val="28"/>
        </w:rPr>
      </w:pPr>
    </w:p>
    <w:p w:rsidR="00FD3F7E" w:rsidRDefault="00FD3F7E" w:rsidP="007C5440">
      <w:pPr>
        <w:widowControl w:val="0"/>
        <w:autoSpaceDE w:val="0"/>
        <w:autoSpaceDN w:val="0"/>
        <w:spacing w:before="61" w:line="308" w:lineRule="exact"/>
        <w:jc w:val="both"/>
        <w:rPr>
          <w:color w:val="000000"/>
          <w:sz w:val="28"/>
        </w:rPr>
      </w:pPr>
    </w:p>
    <w:p w:rsidR="00FD3F7E" w:rsidRDefault="00FD3F7E" w:rsidP="007C5440">
      <w:pPr>
        <w:widowControl w:val="0"/>
        <w:autoSpaceDE w:val="0"/>
        <w:autoSpaceDN w:val="0"/>
        <w:spacing w:before="61" w:line="308" w:lineRule="exact"/>
        <w:jc w:val="both"/>
        <w:rPr>
          <w:color w:val="000000"/>
          <w:sz w:val="28"/>
        </w:rPr>
      </w:pPr>
    </w:p>
    <w:p w:rsidR="00FD3F7E" w:rsidRDefault="00FD3F7E" w:rsidP="00FD3F7E">
      <w:pPr>
        <w:widowControl w:val="0"/>
        <w:autoSpaceDE w:val="0"/>
        <w:autoSpaceDN w:val="0"/>
        <w:spacing w:before="61" w:line="308" w:lineRule="exact"/>
        <w:jc w:val="center"/>
        <w:rPr>
          <w:color w:val="000000"/>
          <w:sz w:val="28"/>
        </w:rPr>
      </w:pPr>
    </w:p>
    <w:p w:rsidR="00FD3F7E" w:rsidRDefault="00FD3F7E" w:rsidP="00FD3F7E">
      <w:pPr>
        <w:widowControl w:val="0"/>
        <w:autoSpaceDE w:val="0"/>
        <w:autoSpaceDN w:val="0"/>
        <w:spacing w:before="61" w:line="308" w:lineRule="exact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Графическая схема централизованного теплоснабжения </w:t>
      </w:r>
    </w:p>
    <w:p w:rsidR="00FD3F7E" w:rsidRDefault="00FD3F7E" w:rsidP="00FD3F7E">
      <w:pPr>
        <w:widowControl w:val="0"/>
        <w:autoSpaceDE w:val="0"/>
        <w:autoSpaceDN w:val="0"/>
        <w:spacing w:before="61" w:line="308" w:lineRule="exact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в пос. Красный Строитель </w:t>
      </w:r>
    </w:p>
    <w:p w:rsidR="00FD3F7E" w:rsidRDefault="00FD3F7E" w:rsidP="00FD3F7E">
      <w:pPr>
        <w:spacing w:before="100" w:beforeAutospacing="1" w:after="100" w:afterAutospacing="1"/>
        <w:rPr>
          <w:noProof/>
        </w:rPr>
      </w:pPr>
    </w:p>
    <w:p w:rsidR="00FD3F7E" w:rsidRPr="00FD3F7E" w:rsidRDefault="00FD3F7E" w:rsidP="00FD3F7E">
      <w:pPr>
        <w:spacing w:before="100" w:beforeAutospacing="1" w:after="100" w:afterAutospacing="1"/>
      </w:pPr>
      <w:r w:rsidRPr="00FD3F7E">
        <w:rPr>
          <w:noProof/>
        </w:rPr>
        <w:drawing>
          <wp:inline distT="0" distB="0" distL="0" distR="0">
            <wp:extent cx="4521994" cy="6029325"/>
            <wp:effectExtent l="8255" t="0" r="1270" b="1270"/>
            <wp:docPr id="4" name="Рисунок 4" descr="C:\Users\User\Desktop\САНИЯ\КОМПЛЕКСНЫЕ ПРОГРАММЫ РАЗВИТИЯ И СХЕМЫ  ХВС, ВО,ТС\СХЕМА ТЕПЛОСНАБЖЕНИЯ\Схема теплоснабжения СП Красный Стро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НИЯ\КОМПЛЕКСНЫЕ ПРОГРАММЫ РАЗВИТИЯ И СХЕМЫ  ХВС, ВО,ТС\СХЕМА ТЕПЛОСНАБЖЕНИЯ\Схема теплоснабжения СП Красный Строитель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25628" cy="603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7E" w:rsidRDefault="00FD3F7E" w:rsidP="00FD3F7E">
      <w:pPr>
        <w:widowControl w:val="0"/>
        <w:autoSpaceDE w:val="0"/>
        <w:autoSpaceDN w:val="0"/>
        <w:spacing w:before="61" w:line="308" w:lineRule="exact"/>
        <w:rPr>
          <w:color w:val="000000"/>
          <w:sz w:val="28"/>
        </w:rPr>
      </w:pPr>
    </w:p>
    <w:p w:rsidR="00FD3F7E" w:rsidRDefault="00FD3F7E" w:rsidP="00FD3F7E">
      <w:pPr>
        <w:widowControl w:val="0"/>
        <w:autoSpaceDE w:val="0"/>
        <w:autoSpaceDN w:val="0"/>
        <w:spacing w:before="61" w:line="308" w:lineRule="exact"/>
        <w:rPr>
          <w:color w:val="000000"/>
          <w:sz w:val="28"/>
        </w:rPr>
      </w:pPr>
    </w:p>
    <w:p w:rsidR="00FD3F7E" w:rsidRDefault="00FD3F7E" w:rsidP="00FD3F7E">
      <w:pPr>
        <w:widowControl w:val="0"/>
        <w:autoSpaceDE w:val="0"/>
        <w:autoSpaceDN w:val="0"/>
        <w:spacing w:before="61" w:line="308" w:lineRule="exact"/>
        <w:rPr>
          <w:color w:val="000000"/>
          <w:sz w:val="28"/>
        </w:rPr>
      </w:pPr>
    </w:p>
    <w:p w:rsidR="00FD3F7E" w:rsidRDefault="00FD3F7E" w:rsidP="00FD3F7E">
      <w:pPr>
        <w:widowControl w:val="0"/>
        <w:autoSpaceDE w:val="0"/>
        <w:autoSpaceDN w:val="0"/>
        <w:spacing w:before="61" w:line="308" w:lineRule="exact"/>
        <w:rPr>
          <w:color w:val="000000"/>
          <w:sz w:val="28"/>
        </w:rPr>
      </w:pPr>
    </w:p>
    <w:p w:rsidR="00FD3F7E" w:rsidRDefault="00FD3F7E" w:rsidP="00FD3F7E">
      <w:pPr>
        <w:widowControl w:val="0"/>
        <w:autoSpaceDE w:val="0"/>
        <w:autoSpaceDN w:val="0"/>
        <w:spacing w:before="61" w:line="308" w:lineRule="exact"/>
        <w:rPr>
          <w:color w:val="000000"/>
          <w:sz w:val="28"/>
        </w:rPr>
      </w:pPr>
    </w:p>
    <w:p w:rsidR="00FD3F7E" w:rsidRPr="00880F04" w:rsidRDefault="00FD3F7E" w:rsidP="00FD3F7E">
      <w:pPr>
        <w:widowControl w:val="0"/>
        <w:autoSpaceDE w:val="0"/>
        <w:autoSpaceDN w:val="0"/>
        <w:spacing w:before="61" w:line="308" w:lineRule="exact"/>
        <w:rPr>
          <w:color w:val="000000"/>
          <w:sz w:val="28"/>
        </w:rPr>
      </w:pPr>
    </w:p>
    <w:sectPr w:rsidR="00FD3F7E" w:rsidRPr="00880F04" w:rsidSect="00AF7797">
      <w:pgSz w:w="11906" w:h="16838"/>
      <w:pgMar w:top="1135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202" w:rsidRDefault="00375202" w:rsidP="005577D4">
      <w:r>
        <w:separator/>
      </w:r>
    </w:p>
  </w:endnote>
  <w:endnote w:type="continuationSeparator" w:id="0">
    <w:p w:rsidR="00375202" w:rsidRDefault="00375202" w:rsidP="0055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331" w:rsidRDefault="00C4533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6806565</wp:posOffset>
              </wp:positionH>
              <wp:positionV relativeFrom="page">
                <wp:posOffset>9916160</wp:posOffset>
              </wp:positionV>
              <wp:extent cx="78105" cy="160655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331" w:rsidRDefault="00C45331">
                          <w:pPr>
                            <w:pStyle w:val="ac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A5FEF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6" type="#_x0000_t202" style="position:absolute;margin-left:535.95pt;margin-top:780.8pt;width:6.1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" filled="f" stroked="f">
              <v:textbox style="mso-fit-shape-to-text:t" inset="0,0,0,0">
                <w:txbxContent>
                  <w:p w:rsidR="00C45331" w:rsidRDefault="00C45331">
                    <w:pPr>
                      <w:pStyle w:val="ac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A5FEF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331" w:rsidRPr="00C45331" w:rsidRDefault="00C45331">
    <w:pPr>
      <w:pStyle w:val="af"/>
      <w:jc w:val="right"/>
      <w:rPr>
        <w:lang w:val="ru-RU"/>
      </w:rPr>
    </w:pPr>
  </w:p>
  <w:p w:rsidR="00C45331" w:rsidRDefault="00C4533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331" w:rsidRDefault="00C45331">
    <w:pPr>
      <w:pStyle w:val="ac"/>
      <w:framePr w:h="216" w:wrap="none" w:vAnchor="text" w:hAnchor="page" w:x="8787" w:y="-4690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465881">
      <w:rPr>
        <w:rStyle w:val="11pt"/>
        <w:noProof/>
      </w:rPr>
      <w:t>24</w:t>
    </w:r>
    <w:r>
      <w:fldChar w:fldCharType="end"/>
    </w:r>
  </w:p>
  <w:p w:rsidR="00C45331" w:rsidRDefault="00C45331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331" w:rsidRDefault="00C45331">
    <w:pPr>
      <w:pStyle w:val="ac"/>
      <w:framePr w:h="216" w:wrap="none" w:vAnchor="text" w:hAnchor="page" w:x="8282" w:y="-715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B712EE">
      <w:rPr>
        <w:rStyle w:val="11pt"/>
        <w:noProof/>
      </w:rPr>
      <w:t>12</w:t>
    </w:r>
    <w:r>
      <w:fldChar w:fldCharType="end"/>
    </w:r>
  </w:p>
  <w:p w:rsidR="00C45331" w:rsidRDefault="00C4533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202" w:rsidRDefault="00375202" w:rsidP="005577D4">
      <w:r>
        <w:separator/>
      </w:r>
    </w:p>
  </w:footnote>
  <w:footnote w:type="continuationSeparator" w:id="0">
    <w:p w:rsidR="00375202" w:rsidRDefault="00375202" w:rsidP="00557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6" w15:restartNumberingAfterBreak="0">
    <w:nsid w:val="03CE149C"/>
    <w:multiLevelType w:val="multilevel"/>
    <w:tmpl w:val="BDA84C8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5BB0FDE"/>
    <w:multiLevelType w:val="hybridMultilevel"/>
    <w:tmpl w:val="E4A40726"/>
    <w:lvl w:ilvl="0" w:tplc="8E4C6D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339CE"/>
    <w:multiLevelType w:val="multilevel"/>
    <w:tmpl w:val="4F1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AC0140"/>
    <w:multiLevelType w:val="multilevel"/>
    <w:tmpl w:val="28BE75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E067772"/>
    <w:multiLevelType w:val="multilevel"/>
    <w:tmpl w:val="1904F19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1" w15:restartNumberingAfterBreak="0">
    <w:nsid w:val="2A8144E1"/>
    <w:multiLevelType w:val="multilevel"/>
    <w:tmpl w:val="4F1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E5527"/>
    <w:multiLevelType w:val="multilevel"/>
    <w:tmpl w:val="4F1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15D66"/>
    <w:multiLevelType w:val="hybridMultilevel"/>
    <w:tmpl w:val="1BC242DA"/>
    <w:lvl w:ilvl="0" w:tplc="4CE205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15D7D"/>
    <w:multiLevelType w:val="multilevel"/>
    <w:tmpl w:val="96D283D6"/>
    <w:lvl w:ilvl="0">
      <w:start w:val="1"/>
      <w:numFmt w:val="decimal"/>
      <w:lvlText w:val="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7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4F634B"/>
    <w:multiLevelType w:val="hybridMultilevel"/>
    <w:tmpl w:val="E3CEDBEC"/>
    <w:lvl w:ilvl="0" w:tplc="041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16" w15:restartNumberingAfterBreak="0">
    <w:nsid w:val="44121CE1"/>
    <w:multiLevelType w:val="multilevel"/>
    <w:tmpl w:val="4ED6D5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721C78"/>
    <w:multiLevelType w:val="hybridMultilevel"/>
    <w:tmpl w:val="E8BAD342"/>
    <w:lvl w:ilvl="0" w:tplc="D9760FDC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4A76C7D"/>
    <w:multiLevelType w:val="multilevel"/>
    <w:tmpl w:val="AB6A852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800785"/>
    <w:multiLevelType w:val="hybridMultilevel"/>
    <w:tmpl w:val="1BC242DA"/>
    <w:lvl w:ilvl="0" w:tplc="4CE205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B5497"/>
    <w:multiLevelType w:val="multilevel"/>
    <w:tmpl w:val="2E8878F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48682F"/>
    <w:multiLevelType w:val="hybridMultilevel"/>
    <w:tmpl w:val="64CC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03FB5"/>
    <w:multiLevelType w:val="multilevel"/>
    <w:tmpl w:val="4F1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B360D1"/>
    <w:multiLevelType w:val="multilevel"/>
    <w:tmpl w:val="4F1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DD2DC3"/>
    <w:multiLevelType w:val="hybridMultilevel"/>
    <w:tmpl w:val="7F2C2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80995"/>
    <w:multiLevelType w:val="hybridMultilevel"/>
    <w:tmpl w:val="CAF478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20D85"/>
    <w:multiLevelType w:val="multilevel"/>
    <w:tmpl w:val="4F1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613B11"/>
    <w:multiLevelType w:val="hybridMultilevel"/>
    <w:tmpl w:val="378C5C70"/>
    <w:lvl w:ilvl="0" w:tplc="6C4AE044">
      <w:start w:val="9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77CC0CDB"/>
    <w:multiLevelType w:val="multilevel"/>
    <w:tmpl w:val="41885BC2"/>
    <w:lvl w:ilvl="0">
      <w:start w:val="1"/>
      <w:numFmt w:val="decimal"/>
      <w:lvlText w:val="13.%1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73033B"/>
    <w:multiLevelType w:val="multilevel"/>
    <w:tmpl w:val="3688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352B8B"/>
    <w:multiLevelType w:val="multilevel"/>
    <w:tmpl w:val="4F1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6"/>
  </w:num>
  <w:num w:numId="3">
    <w:abstractNumId w:val="8"/>
  </w:num>
  <w:num w:numId="4">
    <w:abstractNumId w:val="22"/>
  </w:num>
  <w:num w:numId="5">
    <w:abstractNumId w:val="12"/>
  </w:num>
  <w:num w:numId="6">
    <w:abstractNumId w:val="11"/>
  </w:num>
  <w:num w:numId="7">
    <w:abstractNumId w:val="30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5"/>
  </w:num>
  <w:num w:numId="12">
    <w:abstractNumId w:val="19"/>
  </w:num>
  <w:num w:numId="13">
    <w:abstractNumId w:val="13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28"/>
  </w:num>
  <w:num w:numId="21">
    <w:abstractNumId w:val="6"/>
  </w:num>
  <w:num w:numId="22">
    <w:abstractNumId w:val="18"/>
  </w:num>
  <w:num w:numId="23">
    <w:abstractNumId w:val="20"/>
  </w:num>
  <w:num w:numId="24">
    <w:abstractNumId w:val="17"/>
  </w:num>
  <w:num w:numId="25">
    <w:abstractNumId w:val="21"/>
  </w:num>
  <w:num w:numId="26">
    <w:abstractNumId w:val="7"/>
  </w:num>
  <w:num w:numId="27">
    <w:abstractNumId w:val="9"/>
  </w:num>
  <w:num w:numId="28">
    <w:abstractNumId w:val="25"/>
  </w:num>
  <w:num w:numId="29">
    <w:abstractNumId w:val="27"/>
  </w:num>
  <w:num w:numId="30">
    <w:abstractNumId w:val="14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07"/>
    <w:rsid w:val="00003C21"/>
    <w:rsid w:val="0000410B"/>
    <w:rsid w:val="00006AFF"/>
    <w:rsid w:val="00007C98"/>
    <w:rsid w:val="00012493"/>
    <w:rsid w:val="000265EE"/>
    <w:rsid w:val="0002687F"/>
    <w:rsid w:val="00034B94"/>
    <w:rsid w:val="000413A1"/>
    <w:rsid w:val="00041BFB"/>
    <w:rsid w:val="00045262"/>
    <w:rsid w:val="00055382"/>
    <w:rsid w:val="00057F83"/>
    <w:rsid w:val="00060FA2"/>
    <w:rsid w:val="00063134"/>
    <w:rsid w:val="00065CB6"/>
    <w:rsid w:val="00072525"/>
    <w:rsid w:val="00073684"/>
    <w:rsid w:val="00075ED4"/>
    <w:rsid w:val="0008388B"/>
    <w:rsid w:val="000838BA"/>
    <w:rsid w:val="00087945"/>
    <w:rsid w:val="000960D5"/>
    <w:rsid w:val="000A3029"/>
    <w:rsid w:val="000A4192"/>
    <w:rsid w:val="000A4810"/>
    <w:rsid w:val="000B4FB5"/>
    <w:rsid w:val="000B50AC"/>
    <w:rsid w:val="000B6D87"/>
    <w:rsid w:val="000B7115"/>
    <w:rsid w:val="000C09DD"/>
    <w:rsid w:val="000D09F2"/>
    <w:rsid w:val="000D1B24"/>
    <w:rsid w:val="000D2B4C"/>
    <w:rsid w:val="000D52E7"/>
    <w:rsid w:val="000D5993"/>
    <w:rsid w:val="000D6B2E"/>
    <w:rsid w:val="000E2DBD"/>
    <w:rsid w:val="000E577F"/>
    <w:rsid w:val="000E6282"/>
    <w:rsid w:val="000E6697"/>
    <w:rsid w:val="000E754F"/>
    <w:rsid w:val="000F20DB"/>
    <w:rsid w:val="000F63D9"/>
    <w:rsid w:val="000F7BD3"/>
    <w:rsid w:val="00100987"/>
    <w:rsid w:val="00103C74"/>
    <w:rsid w:val="00107DDE"/>
    <w:rsid w:val="00115563"/>
    <w:rsid w:val="00117569"/>
    <w:rsid w:val="0012044E"/>
    <w:rsid w:val="00133213"/>
    <w:rsid w:val="00133A0E"/>
    <w:rsid w:val="00142366"/>
    <w:rsid w:val="00151EBA"/>
    <w:rsid w:val="001521CC"/>
    <w:rsid w:val="00152A9E"/>
    <w:rsid w:val="00160CF1"/>
    <w:rsid w:val="00161232"/>
    <w:rsid w:val="00163630"/>
    <w:rsid w:val="00165B23"/>
    <w:rsid w:val="001716AA"/>
    <w:rsid w:val="00172670"/>
    <w:rsid w:val="001744D5"/>
    <w:rsid w:val="00175C0A"/>
    <w:rsid w:val="00176FE0"/>
    <w:rsid w:val="00177CF2"/>
    <w:rsid w:val="001846EF"/>
    <w:rsid w:val="00192938"/>
    <w:rsid w:val="001952D2"/>
    <w:rsid w:val="00197471"/>
    <w:rsid w:val="00197717"/>
    <w:rsid w:val="001A0AF9"/>
    <w:rsid w:val="001A4AA6"/>
    <w:rsid w:val="001B1612"/>
    <w:rsid w:val="001B700D"/>
    <w:rsid w:val="001C3C0A"/>
    <w:rsid w:val="001C6FEF"/>
    <w:rsid w:val="001D22B3"/>
    <w:rsid w:val="001D7D0C"/>
    <w:rsid w:val="001E0590"/>
    <w:rsid w:val="001E1BA6"/>
    <w:rsid w:val="001E2EE8"/>
    <w:rsid w:val="001E3E4C"/>
    <w:rsid w:val="001E6AB0"/>
    <w:rsid w:val="001E6D7B"/>
    <w:rsid w:val="001F02AB"/>
    <w:rsid w:val="001F161D"/>
    <w:rsid w:val="001F1FC6"/>
    <w:rsid w:val="001F705A"/>
    <w:rsid w:val="001F756D"/>
    <w:rsid w:val="002246F7"/>
    <w:rsid w:val="00224B3A"/>
    <w:rsid w:val="002323A0"/>
    <w:rsid w:val="002330B4"/>
    <w:rsid w:val="00236644"/>
    <w:rsid w:val="00242851"/>
    <w:rsid w:val="00244694"/>
    <w:rsid w:val="00256B79"/>
    <w:rsid w:val="00256CDB"/>
    <w:rsid w:val="00257359"/>
    <w:rsid w:val="002615A7"/>
    <w:rsid w:val="00262881"/>
    <w:rsid w:val="0026295D"/>
    <w:rsid w:val="002632D6"/>
    <w:rsid w:val="002703FC"/>
    <w:rsid w:val="0027712B"/>
    <w:rsid w:val="00280A2A"/>
    <w:rsid w:val="0028357D"/>
    <w:rsid w:val="00285F15"/>
    <w:rsid w:val="00292F7A"/>
    <w:rsid w:val="00293DFF"/>
    <w:rsid w:val="002A4D67"/>
    <w:rsid w:val="002B4BBE"/>
    <w:rsid w:val="002B529D"/>
    <w:rsid w:val="002D0676"/>
    <w:rsid w:val="002D179A"/>
    <w:rsid w:val="002D339F"/>
    <w:rsid w:val="002D7F37"/>
    <w:rsid w:val="002E2FC7"/>
    <w:rsid w:val="002E5218"/>
    <w:rsid w:val="002E5265"/>
    <w:rsid w:val="002E58EE"/>
    <w:rsid w:val="002E5CDB"/>
    <w:rsid w:val="002E6B6D"/>
    <w:rsid w:val="002E6DB0"/>
    <w:rsid w:val="002E7344"/>
    <w:rsid w:val="002F0397"/>
    <w:rsid w:val="003001D7"/>
    <w:rsid w:val="003016E9"/>
    <w:rsid w:val="003019B3"/>
    <w:rsid w:val="003070AF"/>
    <w:rsid w:val="00307A2D"/>
    <w:rsid w:val="00310559"/>
    <w:rsid w:val="003138EE"/>
    <w:rsid w:val="00322DDF"/>
    <w:rsid w:val="00336CBA"/>
    <w:rsid w:val="00337489"/>
    <w:rsid w:val="00341ACB"/>
    <w:rsid w:val="0034323E"/>
    <w:rsid w:val="003438B6"/>
    <w:rsid w:val="003457D3"/>
    <w:rsid w:val="003473D9"/>
    <w:rsid w:val="003477A9"/>
    <w:rsid w:val="00354220"/>
    <w:rsid w:val="00354328"/>
    <w:rsid w:val="003562AF"/>
    <w:rsid w:val="003670C3"/>
    <w:rsid w:val="00367149"/>
    <w:rsid w:val="00371A72"/>
    <w:rsid w:val="00375202"/>
    <w:rsid w:val="00376613"/>
    <w:rsid w:val="003769F5"/>
    <w:rsid w:val="00383372"/>
    <w:rsid w:val="00387FCA"/>
    <w:rsid w:val="00390209"/>
    <w:rsid w:val="00390446"/>
    <w:rsid w:val="0039462F"/>
    <w:rsid w:val="00394A5E"/>
    <w:rsid w:val="00397FA6"/>
    <w:rsid w:val="003A4ED4"/>
    <w:rsid w:val="003A6260"/>
    <w:rsid w:val="003B6CA8"/>
    <w:rsid w:val="003B7939"/>
    <w:rsid w:val="003C0C30"/>
    <w:rsid w:val="003C2BFD"/>
    <w:rsid w:val="003D08BE"/>
    <w:rsid w:val="003D19FC"/>
    <w:rsid w:val="003D3A22"/>
    <w:rsid w:val="003D74E5"/>
    <w:rsid w:val="003E1F8F"/>
    <w:rsid w:val="003F1FE1"/>
    <w:rsid w:val="004000E7"/>
    <w:rsid w:val="0040134F"/>
    <w:rsid w:val="00401452"/>
    <w:rsid w:val="00401699"/>
    <w:rsid w:val="004142DE"/>
    <w:rsid w:val="004168C4"/>
    <w:rsid w:val="004222D2"/>
    <w:rsid w:val="00425B0B"/>
    <w:rsid w:val="004274A8"/>
    <w:rsid w:val="00436A75"/>
    <w:rsid w:val="00441013"/>
    <w:rsid w:val="004417B4"/>
    <w:rsid w:val="0044586E"/>
    <w:rsid w:val="00456E01"/>
    <w:rsid w:val="004704A4"/>
    <w:rsid w:val="00470DB4"/>
    <w:rsid w:val="00477D02"/>
    <w:rsid w:val="0048153E"/>
    <w:rsid w:val="00485917"/>
    <w:rsid w:val="00487843"/>
    <w:rsid w:val="00494D7C"/>
    <w:rsid w:val="004A0708"/>
    <w:rsid w:val="004A102A"/>
    <w:rsid w:val="004A27A0"/>
    <w:rsid w:val="004B0BF7"/>
    <w:rsid w:val="004B1956"/>
    <w:rsid w:val="004B24EE"/>
    <w:rsid w:val="004B540E"/>
    <w:rsid w:val="004C182E"/>
    <w:rsid w:val="004C293D"/>
    <w:rsid w:val="004C2B01"/>
    <w:rsid w:val="004E0B8B"/>
    <w:rsid w:val="004E12F2"/>
    <w:rsid w:val="004E2082"/>
    <w:rsid w:val="004E3AB2"/>
    <w:rsid w:val="004E6C9B"/>
    <w:rsid w:val="004E6D9E"/>
    <w:rsid w:val="004F51EB"/>
    <w:rsid w:val="004F70B5"/>
    <w:rsid w:val="004F7B27"/>
    <w:rsid w:val="00500D06"/>
    <w:rsid w:val="0050292F"/>
    <w:rsid w:val="00503AC7"/>
    <w:rsid w:val="005113CA"/>
    <w:rsid w:val="005129BE"/>
    <w:rsid w:val="00520712"/>
    <w:rsid w:val="00527939"/>
    <w:rsid w:val="0053679C"/>
    <w:rsid w:val="00551D90"/>
    <w:rsid w:val="00553486"/>
    <w:rsid w:val="00554E88"/>
    <w:rsid w:val="005550F3"/>
    <w:rsid w:val="0055587B"/>
    <w:rsid w:val="005558C2"/>
    <w:rsid w:val="005577D4"/>
    <w:rsid w:val="0056015A"/>
    <w:rsid w:val="0056051C"/>
    <w:rsid w:val="00560E83"/>
    <w:rsid w:val="00564C4C"/>
    <w:rsid w:val="00567E2E"/>
    <w:rsid w:val="00572C1C"/>
    <w:rsid w:val="00587A82"/>
    <w:rsid w:val="0059430C"/>
    <w:rsid w:val="00594C4B"/>
    <w:rsid w:val="00597169"/>
    <w:rsid w:val="005A3686"/>
    <w:rsid w:val="005A4C89"/>
    <w:rsid w:val="005B2EC8"/>
    <w:rsid w:val="005B645C"/>
    <w:rsid w:val="005B7536"/>
    <w:rsid w:val="005C11F4"/>
    <w:rsid w:val="005C1ABF"/>
    <w:rsid w:val="005C1D41"/>
    <w:rsid w:val="005C3745"/>
    <w:rsid w:val="005C493D"/>
    <w:rsid w:val="005C6F0F"/>
    <w:rsid w:val="005C77F5"/>
    <w:rsid w:val="005C7DBD"/>
    <w:rsid w:val="005D41D3"/>
    <w:rsid w:val="005D5309"/>
    <w:rsid w:val="005D5A00"/>
    <w:rsid w:val="005F18F6"/>
    <w:rsid w:val="005F3184"/>
    <w:rsid w:val="005F3599"/>
    <w:rsid w:val="005F43D8"/>
    <w:rsid w:val="005F7A32"/>
    <w:rsid w:val="00601D9E"/>
    <w:rsid w:val="006021B1"/>
    <w:rsid w:val="006042FE"/>
    <w:rsid w:val="00604A16"/>
    <w:rsid w:val="00605EBD"/>
    <w:rsid w:val="00610D4E"/>
    <w:rsid w:val="00610DAD"/>
    <w:rsid w:val="00610E21"/>
    <w:rsid w:val="00623589"/>
    <w:rsid w:val="00626CB7"/>
    <w:rsid w:val="006300AF"/>
    <w:rsid w:val="00630582"/>
    <w:rsid w:val="00631B24"/>
    <w:rsid w:val="006370EF"/>
    <w:rsid w:val="0063767B"/>
    <w:rsid w:val="00640456"/>
    <w:rsid w:val="0064167A"/>
    <w:rsid w:val="006467EA"/>
    <w:rsid w:val="00652AD1"/>
    <w:rsid w:val="00657B7F"/>
    <w:rsid w:val="006650D1"/>
    <w:rsid w:val="0067110C"/>
    <w:rsid w:val="00680E30"/>
    <w:rsid w:val="006810C9"/>
    <w:rsid w:val="00683CDA"/>
    <w:rsid w:val="00684342"/>
    <w:rsid w:val="006915F6"/>
    <w:rsid w:val="00697C69"/>
    <w:rsid w:val="006A256E"/>
    <w:rsid w:val="006A4670"/>
    <w:rsid w:val="006B4A31"/>
    <w:rsid w:val="006B78D7"/>
    <w:rsid w:val="006C0F86"/>
    <w:rsid w:val="006D1C54"/>
    <w:rsid w:val="006D5574"/>
    <w:rsid w:val="006E206D"/>
    <w:rsid w:val="006E5FF0"/>
    <w:rsid w:val="006E6F63"/>
    <w:rsid w:val="006F01EF"/>
    <w:rsid w:val="006F02DC"/>
    <w:rsid w:val="006F1566"/>
    <w:rsid w:val="006F3854"/>
    <w:rsid w:val="006F40DE"/>
    <w:rsid w:val="006F7B94"/>
    <w:rsid w:val="00701265"/>
    <w:rsid w:val="00707831"/>
    <w:rsid w:val="00710E89"/>
    <w:rsid w:val="00712F18"/>
    <w:rsid w:val="00713DE4"/>
    <w:rsid w:val="00715A25"/>
    <w:rsid w:val="0071669C"/>
    <w:rsid w:val="007231EB"/>
    <w:rsid w:val="00725B7F"/>
    <w:rsid w:val="00731835"/>
    <w:rsid w:val="00741447"/>
    <w:rsid w:val="007463A4"/>
    <w:rsid w:val="007501FD"/>
    <w:rsid w:val="00751066"/>
    <w:rsid w:val="00751237"/>
    <w:rsid w:val="00757753"/>
    <w:rsid w:val="0076053B"/>
    <w:rsid w:val="007627FB"/>
    <w:rsid w:val="00765D1C"/>
    <w:rsid w:val="007709F9"/>
    <w:rsid w:val="0077617D"/>
    <w:rsid w:val="00787887"/>
    <w:rsid w:val="0079071F"/>
    <w:rsid w:val="0079337E"/>
    <w:rsid w:val="00795979"/>
    <w:rsid w:val="00796659"/>
    <w:rsid w:val="007A0B51"/>
    <w:rsid w:val="007A0C2A"/>
    <w:rsid w:val="007A3CE4"/>
    <w:rsid w:val="007A5F46"/>
    <w:rsid w:val="007A7138"/>
    <w:rsid w:val="007B120C"/>
    <w:rsid w:val="007B2DFA"/>
    <w:rsid w:val="007B3865"/>
    <w:rsid w:val="007B3935"/>
    <w:rsid w:val="007B4756"/>
    <w:rsid w:val="007B47A2"/>
    <w:rsid w:val="007B7845"/>
    <w:rsid w:val="007C1FEF"/>
    <w:rsid w:val="007C5440"/>
    <w:rsid w:val="007D0084"/>
    <w:rsid w:val="007D1FC5"/>
    <w:rsid w:val="007D27E9"/>
    <w:rsid w:val="007D792A"/>
    <w:rsid w:val="007E681A"/>
    <w:rsid w:val="007E7EF7"/>
    <w:rsid w:val="007F0BA7"/>
    <w:rsid w:val="007F7FDE"/>
    <w:rsid w:val="00804154"/>
    <w:rsid w:val="00805278"/>
    <w:rsid w:val="00820BBA"/>
    <w:rsid w:val="008226CC"/>
    <w:rsid w:val="00830AD5"/>
    <w:rsid w:val="00833254"/>
    <w:rsid w:val="00833DE0"/>
    <w:rsid w:val="00835DDA"/>
    <w:rsid w:val="008420C3"/>
    <w:rsid w:val="00843C2E"/>
    <w:rsid w:val="00846F2A"/>
    <w:rsid w:val="00847048"/>
    <w:rsid w:val="0085303C"/>
    <w:rsid w:val="00860F7A"/>
    <w:rsid w:val="008623C6"/>
    <w:rsid w:val="0086303E"/>
    <w:rsid w:val="00870696"/>
    <w:rsid w:val="00881D07"/>
    <w:rsid w:val="008868EE"/>
    <w:rsid w:val="008927B3"/>
    <w:rsid w:val="008934E1"/>
    <w:rsid w:val="008939A6"/>
    <w:rsid w:val="00894564"/>
    <w:rsid w:val="008A0BCC"/>
    <w:rsid w:val="008A0F71"/>
    <w:rsid w:val="008B2D14"/>
    <w:rsid w:val="008B3ED5"/>
    <w:rsid w:val="008C0AAB"/>
    <w:rsid w:val="008C0DFC"/>
    <w:rsid w:val="008C61FD"/>
    <w:rsid w:val="008D3B65"/>
    <w:rsid w:val="008D4FD9"/>
    <w:rsid w:val="008E1C0E"/>
    <w:rsid w:val="008F18FE"/>
    <w:rsid w:val="008F38D4"/>
    <w:rsid w:val="008F45ED"/>
    <w:rsid w:val="008F4AA3"/>
    <w:rsid w:val="008F6A61"/>
    <w:rsid w:val="00902108"/>
    <w:rsid w:val="00906686"/>
    <w:rsid w:val="00910ACE"/>
    <w:rsid w:val="00916A19"/>
    <w:rsid w:val="009224C9"/>
    <w:rsid w:val="009235AA"/>
    <w:rsid w:val="009259F2"/>
    <w:rsid w:val="00927E9C"/>
    <w:rsid w:val="00932CE8"/>
    <w:rsid w:val="00936982"/>
    <w:rsid w:val="00937AA4"/>
    <w:rsid w:val="00942D54"/>
    <w:rsid w:val="009444ED"/>
    <w:rsid w:val="009453BA"/>
    <w:rsid w:val="009468ED"/>
    <w:rsid w:val="00951091"/>
    <w:rsid w:val="00951483"/>
    <w:rsid w:val="00954931"/>
    <w:rsid w:val="00956CEF"/>
    <w:rsid w:val="009629B6"/>
    <w:rsid w:val="00970E34"/>
    <w:rsid w:val="009718F2"/>
    <w:rsid w:val="00974DCD"/>
    <w:rsid w:val="009769E7"/>
    <w:rsid w:val="009838BC"/>
    <w:rsid w:val="009979AD"/>
    <w:rsid w:val="009A3315"/>
    <w:rsid w:val="009B0C96"/>
    <w:rsid w:val="009C014E"/>
    <w:rsid w:val="009C0AE3"/>
    <w:rsid w:val="009C2E2A"/>
    <w:rsid w:val="009C482E"/>
    <w:rsid w:val="009C595E"/>
    <w:rsid w:val="009D0B59"/>
    <w:rsid w:val="009D2844"/>
    <w:rsid w:val="009D4796"/>
    <w:rsid w:val="009D4A85"/>
    <w:rsid w:val="009E2D5A"/>
    <w:rsid w:val="009E797D"/>
    <w:rsid w:val="009F5969"/>
    <w:rsid w:val="009F650E"/>
    <w:rsid w:val="00A018E0"/>
    <w:rsid w:val="00A050BF"/>
    <w:rsid w:val="00A15769"/>
    <w:rsid w:val="00A23C2E"/>
    <w:rsid w:val="00A24172"/>
    <w:rsid w:val="00A3043F"/>
    <w:rsid w:val="00A32976"/>
    <w:rsid w:val="00A32AAF"/>
    <w:rsid w:val="00A345EA"/>
    <w:rsid w:val="00A37649"/>
    <w:rsid w:val="00A37807"/>
    <w:rsid w:val="00A37F9F"/>
    <w:rsid w:val="00A40790"/>
    <w:rsid w:val="00A45817"/>
    <w:rsid w:val="00A5230F"/>
    <w:rsid w:val="00A57904"/>
    <w:rsid w:val="00A64380"/>
    <w:rsid w:val="00A66E40"/>
    <w:rsid w:val="00A70201"/>
    <w:rsid w:val="00A70A4E"/>
    <w:rsid w:val="00A81462"/>
    <w:rsid w:val="00A83FAF"/>
    <w:rsid w:val="00A8786E"/>
    <w:rsid w:val="00A94F0E"/>
    <w:rsid w:val="00AA5B43"/>
    <w:rsid w:val="00AB351B"/>
    <w:rsid w:val="00AC025E"/>
    <w:rsid w:val="00AC3530"/>
    <w:rsid w:val="00AD032C"/>
    <w:rsid w:val="00AD554A"/>
    <w:rsid w:val="00AE0A36"/>
    <w:rsid w:val="00AE26E0"/>
    <w:rsid w:val="00AE2B65"/>
    <w:rsid w:val="00AE3A08"/>
    <w:rsid w:val="00AE74C2"/>
    <w:rsid w:val="00AF1A42"/>
    <w:rsid w:val="00AF2C90"/>
    <w:rsid w:val="00AF63CE"/>
    <w:rsid w:val="00AF7797"/>
    <w:rsid w:val="00AF7BBF"/>
    <w:rsid w:val="00AF7E25"/>
    <w:rsid w:val="00B01EAB"/>
    <w:rsid w:val="00B07199"/>
    <w:rsid w:val="00B1090C"/>
    <w:rsid w:val="00B17041"/>
    <w:rsid w:val="00B17C0D"/>
    <w:rsid w:val="00B20294"/>
    <w:rsid w:val="00B311EE"/>
    <w:rsid w:val="00B3516F"/>
    <w:rsid w:val="00B47B58"/>
    <w:rsid w:val="00B51259"/>
    <w:rsid w:val="00B52F39"/>
    <w:rsid w:val="00B5554B"/>
    <w:rsid w:val="00B56AC5"/>
    <w:rsid w:val="00B5782F"/>
    <w:rsid w:val="00B618AF"/>
    <w:rsid w:val="00B712EE"/>
    <w:rsid w:val="00B72609"/>
    <w:rsid w:val="00B74F7A"/>
    <w:rsid w:val="00B75E3D"/>
    <w:rsid w:val="00B9165B"/>
    <w:rsid w:val="00B957AF"/>
    <w:rsid w:val="00BA425B"/>
    <w:rsid w:val="00BB6745"/>
    <w:rsid w:val="00BB76A3"/>
    <w:rsid w:val="00BC3DF5"/>
    <w:rsid w:val="00BC4074"/>
    <w:rsid w:val="00BD2DF6"/>
    <w:rsid w:val="00BE2DF2"/>
    <w:rsid w:val="00BE5DDD"/>
    <w:rsid w:val="00BF0B84"/>
    <w:rsid w:val="00C00253"/>
    <w:rsid w:val="00C00F97"/>
    <w:rsid w:val="00C0188A"/>
    <w:rsid w:val="00C02684"/>
    <w:rsid w:val="00C02AFE"/>
    <w:rsid w:val="00C03B15"/>
    <w:rsid w:val="00C04416"/>
    <w:rsid w:val="00C07BA1"/>
    <w:rsid w:val="00C10F5E"/>
    <w:rsid w:val="00C11825"/>
    <w:rsid w:val="00C11AF7"/>
    <w:rsid w:val="00C17C38"/>
    <w:rsid w:val="00C22366"/>
    <w:rsid w:val="00C2729A"/>
    <w:rsid w:val="00C322E7"/>
    <w:rsid w:val="00C32EBC"/>
    <w:rsid w:val="00C4088E"/>
    <w:rsid w:val="00C43965"/>
    <w:rsid w:val="00C43C8D"/>
    <w:rsid w:val="00C45331"/>
    <w:rsid w:val="00C5149B"/>
    <w:rsid w:val="00C51F29"/>
    <w:rsid w:val="00C52A89"/>
    <w:rsid w:val="00C53C01"/>
    <w:rsid w:val="00C54843"/>
    <w:rsid w:val="00C56A03"/>
    <w:rsid w:val="00C71965"/>
    <w:rsid w:val="00C7459E"/>
    <w:rsid w:val="00C756D8"/>
    <w:rsid w:val="00C76B20"/>
    <w:rsid w:val="00C84249"/>
    <w:rsid w:val="00C85DFA"/>
    <w:rsid w:val="00C860D7"/>
    <w:rsid w:val="00C868B1"/>
    <w:rsid w:val="00C871F9"/>
    <w:rsid w:val="00C943EB"/>
    <w:rsid w:val="00C95CF5"/>
    <w:rsid w:val="00C96F71"/>
    <w:rsid w:val="00CA3C12"/>
    <w:rsid w:val="00CA49B4"/>
    <w:rsid w:val="00CB2533"/>
    <w:rsid w:val="00CB7BAC"/>
    <w:rsid w:val="00CC32F7"/>
    <w:rsid w:val="00CC36A8"/>
    <w:rsid w:val="00CC38BA"/>
    <w:rsid w:val="00CC7C6B"/>
    <w:rsid w:val="00CC7D1B"/>
    <w:rsid w:val="00CD4610"/>
    <w:rsid w:val="00CD4B4C"/>
    <w:rsid w:val="00CE0894"/>
    <w:rsid w:val="00CE20C7"/>
    <w:rsid w:val="00CE54C9"/>
    <w:rsid w:val="00D0347E"/>
    <w:rsid w:val="00D05B94"/>
    <w:rsid w:val="00D116CB"/>
    <w:rsid w:val="00D12638"/>
    <w:rsid w:val="00D12A43"/>
    <w:rsid w:val="00D217CC"/>
    <w:rsid w:val="00D274C4"/>
    <w:rsid w:val="00D32366"/>
    <w:rsid w:val="00D3461A"/>
    <w:rsid w:val="00D46D23"/>
    <w:rsid w:val="00D62F5A"/>
    <w:rsid w:val="00D65C13"/>
    <w:rsid w:val="00D71376"/>
    <w:rsid w:val="00D71A67"/>
    <w:rsid w:val="00D7254C"/>
    <w:rsid w:val="00D87120"/>
    <w:rsid w:val="00D9100D"/>
    <w:rsid w:val="00D92E7A"/>
    <w:rsid w:val="00DA4D67"/>
    <w:rsid w:val="00DB1E08"/>
    <w:rsid w:val="00DB5B5D"/>
    <w:rsid w:val="00DC0E06"/>
    <w:rsid w:val="00DC2FC6"/>
    <w:rsid w:val="00DC41DB"/>
    <w:rsid w:val="00DC5892"/>
    <w:rsid w:val="00DC5D4D"/>
    <w:rsid w:val="00DD509F"/>
    <w:rsid w:val="00DE0F2B"/>
    <w:rsid w:val="00DE3F98"/>
    <w:rsid w:val="00DE51C8"/>
    <w:rsid w:val="00DF3EDE"/>
    <w:rsid w:val="00DF4D76"/>
    <w:rsid w:val="00E006E7"/>
    <w:rsid w:val="00E04DFF"/>
    <w:rsid w:val="00E10584"/>
    <w:rsid w:val="00E16A18"/>
    <w:rsid w:val="00E21568"/>
    <w:rsid w:val="00E21D5A"/>
    <w:rsid w:val="00E245C7"/>
    <w:rsid w:val="00E31222"/>
    <w:rsid w:val="00E343D2"/>
    <w:rsid w:val="00E34DE3"/>
    <w:rsid w:val="00E40701"/>
    <w:rsid w:val="00E43669"/>
    <w:rsid w:val="00E44A01"/>
    <w:rsid w:val="00E46807"/>
    <w:rsid w:val="00E47064"/>
    <w:rsid w:val="00E47D51"/>
    <w:rsid w:val="00E50525"/>
    <w:rsid w:val="00E50ED2"/>
    <w:rsid w:val="00E50FD9"/>
    <w:rsid w:val="00E51BF2"/>
    <w:rsid w:val="00E52DCA"/>
    <w:rsid w:val="00E73CD9"/>
    <w:rsid w:val="00E75993"/>
    <w:rsid w:val="00E81FB9"/>
    <w:rsid w:val="00E93F0A"/>
    <w:rsid w:val="00E97EC9"/>
    <w:rsid w:val="00EA0D9F"/>
    <w:rsid w:val="00EA3171"/>
    <w:rsid w:val="00EB2DD9"/>
    <w:rsid w:val="00EB3EB4"/>
    <w:rsid w:val="00EC423E"/>
    <w:rsid w:val="00EC6644"/>
    <w:rsid w:val="00ED0DC3"/>
    <w:rsid w:val="00ED6AF7"/>
    <w:rsid w:val="00ED7359"/>
    <w:rsid w:val="00EF017C"/>
    <w:rsid w:val="00F04734"/>
    <w:rsid w:val="00F06D38"/>
    <w:rsid w:val="00F12A0F"/>
    <w:rsid w:val="00F15848"/>
    <w:rsid w:val="00F17698"/>
    <w:rsid w:val="00F265B6"/>
    <w:rsid w:val="00F32BBD"/>
    <w:rsid w:val="00F433F8"/>
    <w:rsid w:val="00F43E81"/>
    <w:rsid w:val="00F47F30"/>
    <w:rsid w:val="00F52658"/>
    <w:rsid w:val="00F52C8B"/>
    <w:rsid w:val="00F54C1E"/>
    <w:rsid w:val="00F74451"/>
    <w:rsid w:val="00F76343"/>
    <w:rsid w:val="00F7720C"/>
    <w:rsid w:val="00F810C4"/>
    <w:rsid w:val="00F84C1D"/>
    <w:rsid w:val="00F87A68"/>
    <w:rsid w:val="00F9137D"/>
    <w:rsid w:val="00F9657B"/>
    <w:rsid w:val="00F96885"/>
    <w:rsid w:val="00FA08A9"/>
    <w:rsid w:val="00FA605D"/>
    <w:rsid w:val="00FB43B6"/>
    <w:rsid w:val="00FB696E"/>
    <w:rsid w:val="00FC3625"/>
    <w:rsid w:val="00FC429B"/>
    <w:rsid w:val="00FC45E5"/>
    <w:rsid w:val="00FC4729"/>
    <w:rsid w:val="00FC7F29"/>
    <w:rsid w:val="00FD0238"/>
    <w:rsid w:val="00FD3F7E"/>
    <w:rsid w:val="00FD54A2"/>
    <w:rsid w:val="00FE4140"/>
    <w:rsid w:val="00FF2D09"/>
    <w:rsid w:val="00FF306E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461B58"/>
  <w15:chartTrackingRefBased/>
  <w15:docId w15:val="{818A5B8B-2456-433E-A552-2B615046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qFormat/>
    <w:rsid w:val="00881D07"/>
    <w:pPr>
      <w:spacing w:before="100" w:beforeAutospacing="1" w:after="100" w:afterAutospacing="1"/>
      <w:outlineLvl w:val="3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1D07"/>
    <w:rPr>
      <w:color w:val="B12923"/>
      <w:u w:val="single"/>
    </w:rPr>
  </w:style>
  <w:style w:type="paragraph" w:customStyle="1" w:styleId="news-item-left">
    <w:name w:val="news-item-left"/>
    <w:basedOn w:val="a"/>
    <w:rsid w:val="00881D07"/>
    <w:pPr>
      <w:shd w:val="clear" w:color="auto" w:fill="EEEEEE"/>
      <w:spacing w:before="120" w:after="120"/>
      <w:ind w:left="40" w:right="140" w:firstLine="200"/>
    </w:pPr>
  </w:style>
  <w:style w:type="paragraph" w:styleId="z-">
    <w:name w:val="HTML Top of Form"/>
    <w:basedOn w:val="a"/>
    <w:next w:val="a"/>
    <w:hidden/>
    <w:rsid w:val="00881D0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881D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4">
    <w:name w:val="Normal (Web)"/>
    <w:basedOn w:val="a"/>
    <w:uiPriority w:val="99"/>
    <w:rsid w:val="00846F2A"/>
    <w:pPr>
      <w:suppressAutoHyphens/>
      <w:spacing w:before="280" w:after="280"/>
      <w:ind w:firstLine="567"/>
    </w:pPr>
    <w:rPr>
      <w:lang w:eastAsia="ar-SA"/>
    </w:rPr>
  </w:style>
  <w:style w:type="paragraph" w:styleId="a5">
    <w:name w:val="Body Text Indent"/>
    <w:basedOn w:val="a"/>
    <w:rsid w:val="00846F2A"/>
    <w:pPr>
      <w:ind w:firstLine="851"/>
      <w:jc w:val="both"/>
    </w:pPr>
    <w:rPr>
      <w:rFonts w:ascii="Arial" w:hAnsi="Arial"/>
      <w:b/>
      <w:szCs w:val="20"/>
    </w:rPr>
  </w:style>
  <w:style w:type="paragraph" w:customStyle="1" w:styleId="western">
    <w:name w:val="western"/>
    <w:basedOn w:val="a"/>
    <w:rsid w:val="00846F2A"/>
    <w:pPr>
      <w:spacing w:before="100" w:beforeAutospacing="1" w:after="100" w:afterAutospacing="1"/>
    </w:pPr>
  </w:style>
  <w:style w:type="table" w:styleId="a6">
    <w:name w:val="Table Grid"/>
    <w:basedOn w:val="a1"/>
    <w:rsid w:val="00846F2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846F2A"/>
    <w:rPr>
      <w:b/>
      <w:bCs/>
    </w:rPr>
  </w:style>
  <w:style w:type="paragraph" w:styleId="2">
    <w:name w:val="Body Text Indent 2"/>
    <w:basedOn w:val="a"/>
    <w:link w:val="20"/>
    <w:rsid w:val="00336CBA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336CBA"/>
    <w:rPr>
      <w:sz w:val="24"/>
      <w:szCs w:val="24"/>
    </w:rPr>
  </w:style>
  <w:style w:type="paragraph" w:styleId="a8">
    <w:name w:val="List Paragraph"/>
    <w:basedOn w:val="a"/>
    <w:uiPriority w:val="34"/>
    <w:qFormat/>
    <w:rsid w:val="005A4C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ody Text"/>
    <w:basedOn w:val="a"/>
    <w:link w:val="aa"/>
    <w:rsid w:val="005F18F6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5F18F6"/>
    <w:rPr>
      <w:sz w:val="24"/>
      <w:szCs w:val="24"/>
    </w:rPr>
  </w:style>
  <w:style w:type="character" w:customStyle="1" w:styleId="21">
    <w:name w:val="Заголовок №2_"/>
    <w:link w:val="22"/>
    <w:uiPriority w:val="99"/>
    <w:locked/>
    <w:rsid w:val="005F18F6"/>
    <w:rPr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5F18F6"/>
    <w:pPr>
      <w:shd w:val="clear" w:color="auto" w:fill="FFFFFF"/>
      <w:spacing w:before="360" w:after="240" w:line="322" w:lineRule="exact"/>
      <w:ind w:hanging="1940"/>
      <w:jc w:val="center"/>
      <w:outlineLvl w:val="1"/>
    </w:pPr>
    <w:rPr>
      <w:b/>
      <w:bCs/>
      <w:sz w:val="27"/>
      <w:szCs w:val="27"/>
      <w:lang w:val="x-none" w:eastAsia="x-none"/>
    </w:rPr>
  </w:style>
  <w:style w:type="character" w:customStyle="1" w:styleId="ab">
    <w:name w:val="Колонтитул_"/>
    <w:link w:val="ac"/>
    <w:locked/>
    <w:rsid w:val="00B712EE"/>
    <w:rPr>
      <w:shd w:val="clear" w:color="auto" w:fill="FFFFFF"/>
    </w:rPr>
  </w:style>
  <w:style w:type="character" w:customStyle="1" w:styleId="11pt">
    <w:name w:val="Колонтитул + 11 pt"/>
    <w:uiPriority w:val="99"/>
    <w:rsid w:val="00B712EE"/>
    <w:rPr>
      <w:spacing w:val="0"/>
      <w:sz w:val="22"/>
      <w:szCs w:val="22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B712EE"/>
    <w:rPr>
      <w:b/>
      <w:bCs/>
      <w:sz w:val="27"/>
      <w:szCs w:val="27"/>
      <w:shd w:val="clear" w:color="auto" w:fill="FFFFFF"/>
    </w:rPr>
  </w:style>
  <w:style w:type="paragraph" w:customStyle="1" w:styleId="ac">
    <w:name w:val="Колонтитул"/>
    <w:basedOn w:val="a"/>
    <w:link w:val="ab"/>
    <w:rsid w:val="00B712EE"/>
    <w:pPr>
      <w:shd w:val="clear" w:color="auto" w:fill="FFFFFF"/>
    </w:pPr>
    <w:rPr>
      <w:sz w:val="20"/>
      <w:szCs w:val="20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712EE"/>
    <w:pPr>
      <w:shd w:val="clear" w:color="auto" w:fill="FFFFFF"/>
      <w:spacing w:after="60" w:line="240" w:lineRule="atLeast"/>
    </w:pPr>
    <w:rPr>
      <w:b/>
      <w:bCs/>
      <w:sz w:val="27"/>
      <w:szCs w:val="27"/>
      <w:lang w:val="x-none" w:eastAsia="x-none"/>
    </w:rPr>
  </w:style>
  <w:style w:type="paragraph" w:styleId="ad">
    <w:name w:val="header"/>
    <w:basedOn w:val="a"/>
    <w:link w:val="ae"/>
    <w:rsid w:val="005577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5577D4"/>
    <w:rPr>
      <w:sz w:val="24"/>
      <w:szCs w:val="24"/>
    </w:rPr>
  </w:style>
  <w:style w:type="paragraph" w:styleId="af">
    <w:name w:val="footer"/>
    <w:basedOn w:val="a"/>
    <w:link w:val="af0"/>
    <w:uiPriority w:val="99"/>
    <w:rsid w:val="005577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5577D4"/>
    <w:rPr>
      <w:sz w:val="24"/>
      <w:szCs w:val="24"/>
    </w:rPr>
  </w:style>
  <w:style w:type="paragraph" w:styleId="af1">
    <w:name w:val="Balloon Text"/>
    <w:basedOn w:val="a"/>
    <w:link w:val="af2"/>
    <w:rsid w:val="005577D4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5577D4"/>
    <w:rPr>
      <w:rFonts w:ascii="Tahoma" w:hAnsi="Tahoma" w:cs="Tahoma"/>
      <w:sz w:val="16"/>
      <w:szCs w:val="16"/>
    </w:rPr>
  </w:style>
  <w:style w:type="character" w:customStyle="1" w:styleId="40">
    <w:name w:val="Основной текст (4)_"/>
    <w:link w:val="41"/>
    <w:uiPriority w:val="99"/>
    <w:locked/>
    <w:rsid w:val="005577D4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5577D4"/>
    <w:pPr>
      <w:shd w:val="clear" w:color="auto" w:fill="FFFFFF"/>
      <w:spacing w:after="1980" w:line="274" w:lineRule="exact"/>
      <w:jc w:val="center"/>
    </w:pPr>
    <w:rPr>
      <w:sz w:val="23"/>
      <w:szCs w:val="23"/>
      <w:lang w:val="x-none" w:eastAsia="x-none"/>
    </w:rPr>
  </w:style>
  <w:style w:type="character" w:customStyle="1" w:styleId="af3">
    <w:name w:val="Подпись к таблице_"/>
    <w:link w:val="1"/>
    <w:uiPriority w:val="99"/>
    <w:locked/>
    <w:rsid w:val="004A27A0"/>
    <w:rPr>
      <w:sz w:val="27"/>
      <w:szCs w:val="27"/>
      <w:shd w:val="clear" w:color="auto" w:fill="FFFFFF"/>
    </w:rPr>
  </w:style>
  <w:style w:type="character" w:customStyle="1" w:styleId="af4">
    <w:name w:val="Подпись к таблице"/>
    <w:uiPriority w:val="99"/>
    <w:rsid w:val="004A27A0"/>
    <w:rPr>
      <w:sz w:val="27"/>
      <w:szCs w:val="27"/>
      <w:u w:val="single"/>
      <w:shd w:val="clear" w:color="auto" w:fill="FFFFFF"/>
    </w:rPr>
  </w:style>
  <w:style w:type="paragraph" w:customStyle="1" w:styleId="1">
    <w:name w:val="Подпись к таблице1"/>
    <w:basedOn w:val="a"/>
    <w:link w:val="af3"/>
    <w:uiPriority w:val="99"/>
    <w:rsid w:val="004A27A0"/>
    <w:pPr>
      <w:shd w:val="clear" w:color="auto" w:fill="FFFFFF"/>
      <w:spacing w:line="317" w:lineRule="exact"/>
    </w:pPr>
    <w:rPr>
      <w:sz w:val="27"/>
      <w:szCs w:val="27"/>
      <w:lang w:val="x-none" w:eastAsia="x-none"/>
    </w:rPr>
  </w:style>
  <w:style w:type="character" w:customStyle="1" w:styleId="10">
    <w:name w:val="Основной текст Знак1"/>
    <w:link w:val="100"/>
    <w:uiPriority w:val="99"/>
    <w:locked/>
    <w:rsid w:val="007B120C"/>
    <w:rPr>
      <w:rFonts w:ascii="Segoe UI" w:hAnsi="Segoe UI" w:cs="Segoe UI"/>
      <w:spacing w:val="0"/>
      <w:sz w:val="19"/>
      <w:szCs w:val="19"/>
    </w:rPr>
  </w:style>
  <w:style w:type="character" w:customStyle="1" w:styleId="61">
    <w:name w:val="Подпись к таблице6"/>
    <w:uiPriority w:val="99"/>
    <w:rsid w:val="007B3865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425B0B"/>
    <w:pPr>
      <w:shd w:val="clear" w:color="auto" w:fill="FFFFFF"/>
      <w:spacing w:line="240" w:lineRule="atLeast"/>
      <w:jc w:val="center"/>
    </w:pPr>
    <w:rPr>
      <w:rFonts w:ascii="Segoe UI" w:hAnsi="Segoe UI"/>
      <w:sz w:val="19"/>
      <w:szCs w:val="19"/>
      <w:lang w:val="x-none" w:eastAsia="x-none"/>
    </w:rPr>
  </w:style>
  <w:style w:type="character" w:customStyle="1" w:styleId="3">
    <w:name w:val="Основной текст (3)_"/>
    <w:link w:val="30"/>
    <w:locked/>
    <w:rsid w:val="00425B0B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25B0B"/>
    <w:pPr>
      <w:shd w:val="clear" w:color="auto" w:fill="FFFFFF"/>
      <w:spacing w:after="360" w:line="240" w:lineRule="atLeast"/>
    </w:pPr>
    <w:rPr>
      <w:b/>
      <w:bCs/>
      <w:sz w:val="23"/>
      <w:szCs w:val="23"/>
      <w:lang w:val="x-none" w:eastAsia="x-none"/>
    </w:rPr>
  </w:style>
  <w:style w:type="character" w:customStyle="1" w:styleId="31">
    <w:name w:val="Подпись к таблице3"/>
    <w:uiPriority w:val="99"/>
    <w:rsid w:val="00715A25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23">
    <w:name w:val="Подпись к таблице2"/>
    <w:uiPriority w:val="99"/>
    <w:rsid w:val="00A70201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A70201"/>
    <w:rPr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A70201"/>
    <w:pPr>
      <w:shd w:val="clear" w:color="auto" w:fill="FFFFFF"/>
      <w:spacing w:line="230" w:lineRule="exact"/>
      <w:jc w:val="center"/>
    </w:pPr>
    <w:rPr>
      <w:sz w:val="19"/>
      <w:szCs w:val="19"/>
      <w:lang w:val="x-none" w:eastAsia="x-none"/>
    </w:rPr>
  </w:style>
  <w:style w:type="character" w:customStyle="1" w:styleId="11">
    <w:name w:val="Основной текст + Полужирный1"/>
    <w:uiPriority w:val="99"/>
    <w:rsid w:val="00A81462"/>
    <w:rPr>
      <w:rFonts w:ascii="Times New Roman" w:hAnsi="Times New Roman" w:cs="Times New Roman"/>
      <w:b/>
      <w:bCs/>
      <w:spacing w:val="0"/>
      <w:sz w:val="27"/>
      <w:szCs w:val="27"/>
    </w:rPr>
  </w:style>
  <w:style w:type="table" w:customStyle="1" w:styleId="12">
    <w:name w:val="Сетка таблицы1"/>
    <w:basedOn w:val="a1"/>
    <w:next w:val="a6"/>
    <w:uiPriority w:val="39"/>
    <w:rsid w:val="00CE54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6"/>
    <w:rsid w:val="00C32E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3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7713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363">
                      <w:marLeft w:val="0"/>
                      <w:marRight w:val="0"/>
                      <w:marTop w:val="30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567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8719599">
              <w:marLeft w:val="-5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2490">
                  <w:marLeft w:val="5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2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90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25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24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3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037F6-1BFE-4B0E-A6E1-02576C15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9565</Words>
  <Characters>54526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cp:lastModifiedBy>Lenovo</cp:lastModifiedBy>
  <cp:revision>32</cp:revision>
  <cp:lastPrinted>2026-06-30T05:43:00Z</cp:lastPrinted>
  <dcterms:created xsi:type="dcterms:W3CDTF">2025-06-30T11:00:00Z</dcterms:created>
  <dcterms:modified xsi:type="dcterms:W3CDTF">2026-06-30T11:09:00Z</dcterms:modified>
</cp:coreProperties>
</file>